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7E" w:rsidRDefault="00AA4666">
      <w:pPr>
        <w:rPr>
          <w:rFonts w:ascii="Times New Roman" w:cs="Times New Roman"/>
          <w:sz w:val="32"/>
        </w:rPr>
      </w:pPr>
      <w:bookmarkStart w:id="0" w:name="bookmark0"/>
      <w:r>
        <w:rPr>
          <w:rFonts w:ascii="Times New Roman" w:cs="Times New Roman"/>
          <w:noProof/>
          <w:sz w:val="32"/>
        </w:rPr>
        <w:drawing>
          <wp:inline distT="0" distB="0" distL="0" distR="0">
            <wp:extent cx="7894637" cy="5920979"/>
            <wp:effectExtent l="0" t="3810" r="7620" b="7620"/>
            <wp:docPr id="1" name="Рисунок 1" descr="C:\Users\1\Downloads\20201228_11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8_1126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11052" cy="59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D97" w:rsidRDefault="00C11D97" w:rsidP="00C11D97">
      <w:pPr>
        <w:jc w:val="center"/>
        <w:rPr>
          <w:rFonts w:ascii="Times New Roman" w:cs="Times New Roman"/>
          <w:sz w:val="32"/>
        </w:rPr>
      </w:pPr>
    </w:p>
    <w:p w:rsidR="00AA4666" w:rsidRDefault="00AA4666" w:rsidP="00C11D97">
      <w:pPr>
        <w:jc w:val="center"/>
        <w:rPr>
          <w:rFonts w:ascii="Times New Roman" w:cs="Times New Roman"/>
          <w:sz w:val="32"/>
        </w:rPr>
      </w:pPr>
    </w:p>
    <w:p w:rsidR="00AA4666" w:rsidRDefault="00AA4666" w:rsidP="00C11D97">
      <w:pPr>
        <w:jc w:val="center"/>
        <w:rPr>
          <w:rFonts w:ascii="Times New Roman" w:cs="Times New Roman"/>
          <w:sz w:val="32"/>
        </w:rPr>
      </w:pPr>
    </w:p>
    <w:p w:rsidR="00AA4666" w:rsidRDefault="00AA4666" w:rsidP="00C11D97">
      <w:pPr>
        <w:jc w:val="center"/>
        <w:rPr>
          <w:rFonts w:ascii="Times New Roman" w:cs="Times New Roman"/>
          <w:sz w:val="32"/>
        </w:rPr>
      </w:pPr>
    </w:p>
    <w:p w:rsidR="00AA4666" w:rsidRDefault="00AA4666" w:rsidP="00C11D97">
      <w:pPr>
        <w:jc w:val="center"/>
        <w:rPr>
          <w:rFonts w:ascii="Times New Roman" w:cs="Times New Roman"/>
          <w:sz w:val="32"/>
        </w:rPr>
      </w:pPr>
    </w:p>
    <w:p w:rsidR="00AA4666" w:rsidRDefault="00AA4666" w:rsidP="00C11D97">
      <w:pPr>
        <w:jc w:val="center"/>
        <w:rPr>
          <w:rFonts w:ascii="Times New Roman" w:cs="Times New Roman"/>
          <w:sz w:val="32"/>
        </w:rPr>
      </w:pPr>
    </w:p>
    <w:tbl>
      <w:tblPr>
        <w:tblStyle w:val="14"/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750"/>
      </w:tblGrid>
      <w:tr w:rsidR="00AC1928" w:rsidRPr="00C7151B" w:rsidTr="00AE3FBE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AC1928" w:rsidRPr="00C7151B" w:rsidRDefault="00AC1928" w:rsidP="0047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C7151B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ПРИНЯТО                                                            </w:t>
            </w:r>
          </w:p>
          <w:p w:rsidR="00AC1928" w:rsidRPr="00C7151B" w:rsidRDefault="00AC1928" w:rsidP="004736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  <w:p w:rsidR="00AC1928" w:rsidRPr="00C7151B" w:rsidRDefault="00AC1928" w:rsidP="0047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              </w:t>
            </w:r>
          </w:p>
          <w:p w:rsidR="00AC1928" w:rsidRPr="00C7151B" w:rsidRDefault="00AC1928" w:rsidP="00B854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им.Ш.З.Зиннурова</w:t>
            </w:r>
            <w:proofErr w:type="spellEnd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»                                                    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1" w:name="_GoBack"/>
            <w:bookmarkEnd w:id="1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E55F6">
              <w:rPr>
                <w:rFonts w:ascii="Times New Roman" w:hAnsi="Times New Roman" w:cs="Times New Roman"/>
                <w:sz w:val="24"/>
                <w:szCs w:val="24"/>
              </w:rPr>
              <w:t xml:space="preserve"> 31.10.2020 </w:t>
            </w:r>
            <w:r w:rsidRPr="00C7151B">
              <w:rPr>
                <w:rFonts w:ascii="Times New Roman" w:hAnsi="Times New Roman" w:cs="Times New Roman"/>
                <w:sz w:val="24"/>
                <w:szCs w:val="24"/>
              </w:rPr>
              <w:t xml:space="preserve">года                                         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AC1928" w:rsidRPr="00C7151B" w:rsidRDefault="00AC1928" w:rsidP="0047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C7151B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      УТВЕРЖДАЮ</w:t>
            </w:r>
          </w:p>
          <w:p w:rsidR="00AC1928" w:rsidRPr="00C7151B" w:rsidRDefault="00AC1928" w:rsidP="004736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  <w:p w:rsidR="00AC1928" w:rsidRPr="00C7151B" w:rsidRDefault="00AC1928" w:rsidP="0047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им.Ш.З.Зиннурова</w:t>
            </w:r>
            <w:proofErr w:type="spellEnd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1928" w:rsidRPr="00C7151B" w:rsidRDefault="00AC1928" w:rsidP="0047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Ф.Т.Нигматзянов</w:t>
            </w:r>
            <w:proofErr w:type="spellEnd"/>
          </w:p>
          <w:p w:rsidR="00AC1928" w:rsidRPr="00C7151B" w:rsidRDefault="00AC1928" w:rsidP="0047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AC1928" w:rsidRPr="00C7151B" w:rsidRDefault="000E55F6" w:rsidP="00473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167</w:t>
            </w:r>
            <w:r w:rsidR="00AC1928" w:rsidRPr="00C7151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31.10.2020 </w:t>
            </w:r>
            <w:r w:rsidR="00AC1928" w:rsidRPr="00C71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AC1928" w:rsidRPr="00C7151B" w:rsidRDefault="00AC1928" w:rsidP="004736FF">
            <w:pPr>
              <w:tabs>
                <w:tab w:val="left" w:pos="60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C11D97" w:rsidRDefault="00C11D97" w:rsidP="00C11D97">
      <w:pPr>
        <w:jc w:val="center"/>
        <w:rPr>
          <w:rFonts w:ascii="Times New Roman" w:cs="Times New Roman"/>
          <w:sz w:val="32"/>
        </w:rPr>
      </w:pPr>
    </w:p>
    <w:p w:rsidR="00C11D97" w:rsidRDefault="00C11D97" w:rsidP="00C11D97">
      <w:pPr>
        <w:jc w:val="center"/>
        <w:rPr>
          <w:rFonts w:ascii="Times New Roman" w:cs="Times New Roman"/>
          <w:sz w:val="32"/>
        </w:rPr>
      </w:pPr>
    </w:p>
    <w:p w:rsidR="00C11D97" w:rsidRDefault="00C11D97" w:rsidP="00C11D97">
      <w:pPr>
        <w:jc w:val="center"/>
        <w:rPr>
          <w:rFonts w:ascii="Times New Roman" w:cs="Times New Roman"/>
          <w:sz w:val="32"/>
        </w:rPr>
      </w:pPr>
    </w:p>
    <w:p w:rsidR="00C11D97" w:rsidRDefault="00C11D97" w:rsidP="00C11D97">
      <w:pPr>
        <w:jc w:val="center"/>
        <w:rPr>
          <w:rFonts w:ascii="Times New Roman" w:cs="Times New Roman"/>
          <w:sz w:val="32"/>
        </w:rPr>
      </w:pPr>
    </w:p>
    <w:p w:rsidR="00C11D97" w:rsidRDefault="00C11D97" w:rsidP="00C11D97">
      <w:pPr>
        <w:jc w:val="center"/>
        <w:rPr>
          <w:rFonts w:ascii="Times New Roman" w:cs="Times New Roman"/>
          <w:sz w:val="32"/>
        </w:rPr>
      </w:pPr>
    </w:p>
    <w:p w:rsidR="00C11D97" w:rsidRDefault="00C11D97" w:rsidP="00C11D97">
      <w:pPr>
        <w:jc w:val="center"/>
        <w:rPr>
          <w:rFonts w:ascii="Times New Roman" w:cs="Times New Roman"/>
          <w:sz w:val="32"/>
        </w:rPr>
      </w:pPr>
    </w:p>
    <w:p w:rsidR="00C11D97" w:rsidRPr="00AE3FBE" w:rsidRDefault="00C11D97" w:rsidP="00AE3FBE">
      <w:pPr>
        <w:spacing w:line="360" w:lineRule="auto"/>
        <w:jc w:val="center"/>
        <w:rPr>
          <w:rFonts w:ascii="Times New Roman" w:cs="Times New Roman"/>
          <w:b/>
          <w:sz w:val="28"/>
          <w:szCs w:val="28"/>
        </w:rPr>
      </w:pPr>
    </w:p>
    <w:p w:rsidR="00C11D97" w:rsidRPr="00AE3FBE" w:rsidRDefault="00C11D97" w:rsidP="00AE3FBE">
      <w:pPr>
        <w:spacing w:line="360" w:lineRule="auto"/>
        <w:rPr>
          <w:rFonts w:ascii="Times New Roman" w:cs="Times New Roman"/>
          <w:b/>
          <w:sz w:val="28"/>
          <w:szCs w:val="28"/>
        </w:rPr>
      </w:pPr>
    </w:p>
    <w:p w:rsidR="00C11D97" w:rsidRPr="00AE3FBE" w:rsidRDefault="00C11D97" w:rsidP="00AE3FBE">
      <w:pPr>
        <w:spacing w:line="360" w:lineRule="auto"/>
        <w:jc w:val="center"/>
        <w:rPr>
          <w:rFonts w:ascii="Times New Roman" w:cs="Times New Roman"/>
          <w:b/>
          <w:sz w:val="28"/>
          <w:szCs w:val="28"/>
        </w:rPr>
      </w:pPr>
    </w:p>
    <w:p w:rsidR="00C11D97" w:rsidRPr="00AE3FBE" w:rsidRDefault="00C11D97" w:rsidP="00AE3FBE">
      <w:pPr>
        <w:spacing w:line="360" w:lineRule="auto"/>
        <w:jc w:val="center"/>
        <w:rPr>
          <w:rFonts w:ascii="Times New Roman" w:cs="Times New Roman"/>
          <w:b/>
          <w:color w:val="auto"/>
          <w:sz w:val="28"/>
          <w:szCs w:val="28"/>
        </w:rPr>
      </w:pPr>
      <w:r w:rsidRPr="00AE3FBE">
        <w:rPr>
          <w:rFonts w:ascii="Times New Roman" w:cs="Times New Roman"/>
          <w:b/>
          <w:sz w:val="28"/>
          <w:szCs w:val="28"/>
        </w:rPr>
        <w:t xml:space="preserve">   </w:t>
      </w:r>
      <w:r w:rsidRPr="00AE3FBE">
        <w:rPr>
          <w:rFonts w:ascii="Times New Roman" w:cs="Times New Roman"/>
          <w:b/>
          <w:color w:val="auto"/>
          <w:sz w:val="28"/>
          <w:szCs w:val="28"/>
        </w:rPr>
        <w:t>Положение</w:t>
      </w:r>
    </w:p>
    <w:p w:rsidR="00AC1928" w:rsidRPr="00AE3FBE" w:rsidRDefault="00C11D97" w:rsidP="00AE3FBE">
      <w:pPr>
        <w:spacing w:line="360" w:lineRule="auto"/>
        <w:jc w:val="center"/>
        <w:rPr>
          <w:rFonts w:ascii="Times New Roman" w:cs="Times New Roman"/>
          <w:b/>
          <w:sz w:val="28"/>
          <w:szCs w:val="28"/>
        </w:rPr>
      </w:pPr>
      <w:r w:rsidRPr="00AE3FBE">
        <w:rPr>
          <w:rFonts w:ascii="Times New Roman" w:cs="Times New Roman"/>
          <w:b/>
          <w:sz w:val="28"/>
          <w:szCs w:val="28"/>
        </w:rPr>
        <w:t xml:space="preserve">о формировании, ведения и хранения </w:t>
      </w:r>
    </w:p>
    <w:p w:rsidR="00AC1928" w:rsidRPr="00AE3FBE" w:rsidRDefault="00C11D97" w:rsidP="00AE3FBE">
      <w:pPr>
        <w:spacing w:line="360" w:lineRule="auto"/>
        <w:jc w:val="center"/>
        <w:rPr>
          <w:rFonts w:ascii="Times New Roman" w:cs="Times New Roman"/>
          <w:b/>
          <w:color w:val="auto"/>
          <w:sz w:val="28"/>
          <w:szCs w:val="28"/>
        </w:rPr>
      </w:pPr>
      <w:r w:rsidRPr="00AE3FBE">
        <w:rPr>
          <w:rFonts w:ascii="Times New Roman" w:cs="Times New Roman"/>
          <w:b/>
          <w:sz w:val="28"/>
          <w:szCs w:val="28"/>
        </w:rPr>
        <w:t>личных дел обучающихся</w:t>
      </w:r>
      <w:r w:rsidRPr="00AE3FBE">
        <w:rPr>
          <w:rFonts w:ascii="Times New Roman" w:cs="Times New Roman"/>
          <w:b/>
          <w:color w:val="auto"/>
          <w:sz w:val="28"/>
          <w:szCs w:val="28"/>
        </w:rPr>
        <w:t xml:space="preserve"> </w:t>
      </w:r>
    </w:p>
    <w:p w:rsidR="00C11D97" w:rsidRPr="00AE3FBE" w:rsidRDefault="00C11D97" w:rsidP="00AE3FBE">
      <w:pPr>
        <w:spacing w:line="360" w:lineRule="auto"/>
        <w:jc w:val="center"/>
        <w:rPr>
          <w:rFonts w:ascii="Times New Roman" w:cs="Times New Roman"/>
          <w:b/>
          <w:color w:val="auto"/>
          <w:sz w:val="28"/>
          <w:szCs w:val="28"/>
        </w:rPr>
      </w:pPr>
      <w:r w:rsidRPr="00AE3FBE">
        <w:rPr>
          <w:rFonts w:ascii="Times New Roman" w:cs="Times New Roman"/>
          <w:b/>
          <w:color w:val="auto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AC1928" w:rsidRPr="00AE3FBE">
        <w:rPr>
          <w:rFonts w:ascii="Times New Roman" w:cs="Times New Roman"/>
          <w:b/>
          <w:sz w:val="28"/>
          <w:szCs w:val="28"/>
        </w:rPr>
        <w:t>Сатышев</w:t>
      </w:r>
      <w:r w:rsidRPr="00AE3FBE">
        <w:rPr>
          <w:rFonts w:ascii="Times New Roman" w:cs="Times New Roman"/>
          <w:b/>
          <w:sz w:val="28"/>
          <w:szCs w:val="28"/>
        </w:rPr>
        <w:t>ская</w:t>
      </w:r>
      <w:proofErr w:type="spellEnd"/>
      <w:r w:rsidRPr="00AE3FBE">
        <w:rPr>
          <w:rFonts w:asci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AE3FBE">
        <w:rPr>
          <w:rFonts w:ascii="Times New Roman" w:cs="Times New Roman"/>
          <w:b/>
          <w:color w:val="auto"/>
          <w:sz w:val="28"/>
          <w:szCs w:val="28"/>
        </w:rPr>
        <w:t xml:space="preserve"> </w:t>
      </w:r>
      <w:r w:rsidR="00AC1928" w:rsidRPr="00AE3FBE">
        <w:rPr>
          <w:rFonts w:ascii="Times New Roman" w:cs="Times New Roman"/>
          <w:b/>
          <w:color w:val="auto"/>
          <w:sz w:val="28"/>
          <w:szCs w:val="28"/>
        </w:rPr>
        <w:t>С</w:t>
      </w:r>
      <w:r w:rsidRPr="00AE3FBE">
        <w:rPr>
          <w:rFonts w:ascii="Times New Roman" w:cs="Times New Roman"/>
          <w:b/>
          <w:color w:val="auto"/>
          <w:sz w:val="28"/>
          <w:szCs w:val="28"/>
        </w:rPr>
        <w:t>абинского муниципального района Республики Татарстан</w:t>
      </w:r>
      <w:r w:rsidR="00AC1928" w:rsidRPr="00AE3FBE">
        <w:rPr>
          <w:rFonts w:ascii="Times New Roman" w:cs="Times New Roman"/>
          <w:b/>
          <w:color w:val="auto"/>
          <w:sz w:val="28"/>
          <w:szCs w:val="28"/>
        </w:rPr>
        <w:t xml:space="preserve"> им. </w:t>
      </w:r>
      <w:proofErr w:type="spellStart"/>
      <w:r w:rsidR="00AC1928" w:rsidRPr="00AE3FBE">
        <w:rPr>
          <w:rFonts w:ascii="Times New Roman" w:cs="Times New Roman"/>
          <w:b/>
          <w:color w:val="auto"/>
          <w:sz w:val="28"/>
          <w:szCs w:val="28"/>
        </w:rPr>
        <w:t>Ш.З.Зиннурова</w:t>
      </w:r>
      <w:proofErr w:type="spellEnd"/>
      <w:r w:rsidR="00AC1928" w:rsidRPr="00AE3FBE">
        <w:rPr>
          <w:rFonts w:ascii="Times New Roman" w:cs="Times New Roman"/>
          <w:b/>
          <w:color w:val="auto"/>
          <w:sz w:val="28"/>
          <w:szCs w:val="28"/>
        </w:rPr>
        <w:t>»</w:t>
      </w:r>
    </w:p>
    <w:p w:rsidR="00C11D97" w:rsidRPr="00804DAA" w:rsidRDefault="00C11D97" w:rsidP="00C11D97">
      <w:pPr>
        <w:rPr>
          <w:rFonts w:ascii="Times New Roman" w:eastAsia="Times New Roman" w:cs="Times New Roman"/>
        </w:rPr>
      </w:pPr>
    </w:p>
    <w:p w:rsidR="00097115" w:rsidRDefault="00097115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</w:pPr>
    </w:p>
    <w:p w:rsidR="00AE3FBE" w:rsidRDefault="00AE3FBE" w:rsidP="00097115">
      <w:pPr>
        <w:rPr>
          <w:rFonts w:ascii="Times New Roman" w:cs="Times New Roman"/>
          <w:color w:val="auto"/>
        </w:rPr>
        <w:sectPr w:rsidR="00AE3FBE" w:rsidSect="00E775E3">
          <w:footerReference w:type="default" r:id="rId11"/>
          <w:type w:val="continuous"/>
          <w:pgSz w:w="11905" w:h="16837"/>
          <w:pgMar w:top="1134" w:right="990" w:bottom="1134" w:left="1701" w:header="0" w:footer="3" w:gutter="0"/>
          <w:cols w:space="720"/>
          <w:titlePg/>
          <w:docGrid w:linePitch="326"/>
        </w:sectPr>
      </w:pPr>
    </w:p>
    <w:p w:rsidR="00A9594E" w:rsidRPr="001A43F5" w:rsidRDefault="00A9594E" w:rsidP="001A43F5">
      <w:pPr>
        <w:pStyle w:val="11"/>
        <w:keepNext/>
        <w:keepLines/>
        <w:shd w:val="clear" w:color="auto" w:fill="auto"/>
        <w:spacing w:line="240" w:lineRule="auto"/>
        <w:ind w:left="3640"/>
        <w:rPr>
          <w:sz w:val="24"/>
          <w:szCs w:val="24"/>
        </w:rPr>
      </w:pPr>
      <w:bookmarkStart w:id="2" w:name="bookmark2"/>
      <w:bookmarkEnd w:id="0"/>
      <w:r w:rsidRPr="001A43F5">
        <w:rPr>
          <w:rStyle w:val="12"/>
          <w:b/>
          <w:bCs/>
          <w:sz w:val="24"/>
          <w:szCs w:val="24"/>
        </w:rPr>
        <w:lastRenderedPageBreak/>
        <w:t>1. Общие положения</w:t>
      </w:r>
      <w:bookmarkEnd w:id="2"/>
    </w:p>
    <w:p w:rsidR="00A9594E" w:rsidRPr="005B1F69" w:rsidRDefault="00A9594E" w:rsidP="001A43F5">
      <w:pPr>
        <w:pStyle w:val="a8"/>
        <w:numPr>
          <w:ilvl w:val="0"/>
          <w:numId w:val="1"/>
        </w:numPr>
        <w:shd w:val="clear" w:color="auto" w:fill="auto"/>
        <w:tabs>
          <w:tab w:val="left" w:pos="716"/>
        </w:tabs>
        <w:spacing w:line="240" w:lineRule="auto"/>
        <w:ind w:left="20" w:right="20"/>
        <w:rPr>
          <w:sz w:val="24"/>
          <w:szCs w:val="24"/>
        </w:rPr>
      </w:pPr>
      <w:proofErr w:type="gramStart"/>
      <w:r w:rsidRPr="005B1F69">
        <w:rPr>
          <w:sz w:val="24"/>
          <w:szCs w:val="24"/>
        </w:rPr>
        <w:t xml:space="preserve">Настоящий Порядок формирования, ведения и хранения личных </w:t>
      </w:r>
      <w:r w:rsidR="00AC1928">
        <w:rPr>
          <w:sz w:val="24"/>
          <w:szCs w:val="24"/>
        </w:rPr>
        <w:t>дел учащихся (далее - Порядок) м</w:t>
      </w:r>
      <w:r w:rsidRPr="005B1F69">
        <w:rPr>
          <w:sz w:val="24"/>
          <w:szCs w:val="24"/>
        </w:rPr>
        <w:t>униципального бюджетного общеобразовательного учреждения «</w:t>
      </w:r>
      <w:proofErr w:type="spellStart"/>
      <w:r w:rsidR="00AC1928">
        <w:rPr>
          <w:sz w:val="24"/>
          <w:szCs w:val="24"/>
        </w:rPr>
        <w:t>Сатышевс</w:t>
      </w:r>
      <w:r w:rsidR="00C11D97">
        <w:rPr>
          <w:sz w:val="24"/>
          <w:szCs w:val="24"/>
        </w:rPr>
        <w:t>кая</w:t>
      </w:r>
      <w:proofErr w:type="spellEnd"/>
      <w:r w:rsidR="005B1F69" w:rsidRPr="005B1F69">
        <w:rPr>
          <w:sz w:val="24"/>
          <w:szCs w:val="24"/>
        </w:rPr>
        <w:t xml:space="preserve"> средняя общеобразовательная школа</w:t>
      </w:r>
      <w:r w:rsidR="00C11D97">
        <w:rPr>
          <w:sz w:val="24"/>
          <w:szCs w:val="24"/>
        </w:rPr>
        <w:t xml:space="preserve"> </w:t>
      </w:r>
      <w:r w:rsidR="005B1F69" w:rsidRPr="005B1F69">
        <w:rPr>
          <w:sz w:val="24"/>
          <w:szCs w:val="24"/>
        </w:rPr>
        <w:t>Сабинского муниципального района Республики Татарстан</w:t>
      </w:r>
      <w:r w:rsidR="00AC1928">
        <w:rPr>
          <w:sz w:val="24"/>
          <w:szCs w:val="24"/>
        </w:rPr>
        <w:t xml:space="preserve"> им. </w:t>
      </w:r>
      <w:proofErr w:type="spellStart"/>
      <w:r w:rsidR="00AC1928">
        <w:rPr>
          <w:sz w:val="24"/>
          <w:szCs w:val="24"/>
        </w:rPr>
        <w:t>Ш.З.Зиннурова</w:t>
      </w:r>
      <w:proofErr w:type="spellEnd"/>
      <w:r w:rsidRPr="005B1F69">
        <w:rPr>
          <w:sz w:val="24"/>
          <w:szCs w:val="24"/>
        </w:rPr>
        <w:t>» (далее - МБОУ) определяет требования по оформлению, заполнению</w:t>
      </w:r>
      <w:r w:rsidR="005B1F69">
        <w:rPr>
          <w:sz w:val="24"/>
          <w:szCs w:val="24"/>
        </w:rPr>
        <w:t xml:space="preserve"> </w:t>
      </w:r>
      <w:r w:rsidRPr="005B1F69">
        <w:rPr>
          <w:sz w:val="24"/>
          <w:szCs w:val="24"/>
        </w:rPr>
        <w:t>(ведению) и хранению личных дел учащихся, а также регламентирует этапы и последовательность работы сотрудников МБОУ с личными делами учащихся.</w:t>
      </w:r>
      <w:proofErr w:type="gramEnd"/>
    </w:p>
    <w:p w:rsidR="00A9594E" w:rsidRPr="001A43F5" w:rsidRDefault="00A9594E" w:rsidP="001A43F5">
      <w:pPr>
        <w:pStyle w:val="a8"/>
        <w:numPr>
          <w:ilvl w:val="0"/>
          <w:numId w:val="1"/>
        </w:numPr>
        <w:shd w:val="clear" w:color="auto" w:fill="auto"/>
        <w:tabs>
          <w:tab w:val="left" w:pos="466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 xml:space="preserve">Настоящий Порядок разработан в соответствии </w:t>
      </w:r>
      <w:proofErr w:type="gramStart"/>
      <w:r w:rsidRPr="001A43F5">
        <w:rPr>
          <w:sz w:val="24"/>
          <w:szCs w:val="24"/>
        </w:rPr>
        <w:t>с</w:t>
      </w:r>
      <w:proofErr w:type="gramEnd"/>
      <w:r w:rsidRPr="001A43F5">
        <w:rPr>
          <w:sz w:val="24"/>
          <w:szCs w:val="24"/>
        </w:rPr>
        <w:t>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Федеральным законом от 29.12.2012 года № 273-Ф</w:t>
      </w:r>
      <w:r w:rsidR="000E55F6">
        <w:rPr>
          <w:sz w:val="24"/>
          <w:szCs w:val="24"/>
        </w:rPr>
        <w:t>З</w:t>
      </w:r>
      <w:r w:rsidRPr="001A43F5">
        <w:rPr>
          <w:sz w:val="24"/>
          <w:szCs w:val="24"/>
        </w:rPr>
        <w:t xml:space="preserve"> «Об образовании в Российской Федерации»</w:t>
      </w:r>
      <w:r w:rsidR="000E55F6">
        <w:rPr>
          <w:sz w:val="24"/>
          <w:szCs w:val="24"/>
        </w:rPr>
        <w:t xml:space="preserve"> с изменениями</w:t>
      </w:r>
      <w:r w:rsidRPr="001A43F5">
        <w:rPr>
          <w:sz w:val="24"/>
          <w:szCs w:val="24"/>
        </w:rPr>
        <w:t>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Федеральным законом от 27 июля 2006 года</w:t>
      </w:r>
      <w:r w:rsidR="000E55F6">
        <w:rPr>
          <w:sz w:val="24"/>
          <w:szCs w:val="24"/>
        </w:rPr>
        <w:t xml:space="preserve"> </w:t>
      </w:r>
      <w:r w:rsidRPr="001A43F5">
        <w:rPr>
          <w:sz w:val="24"/>
          <w:szCs w:val="24"/>
        </w:rPr>
        <w:t>№152-ФЗ «О персональных данных»;</w:t>
      </w:r>
    </w:p>
    <w:p w:rsidR="00A9594E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 xml:space="preserve">приказом Министерства </w:t>
      </w:r>
      <w:r w:rsidR="000E55F6">
        <w:rPr>
          <w:sz w:val="24"/>
          <w:szCs w:val="24"/>
        </w:rPr>
        <w:t>просвещения</w:t>
      </w:r>
      <w:r w:rsidRPr="001A43F5">
        <w:rPr>
          <w:sz w:val="24"/>
          <w:szCs w:val="24"/>
        </w:rPr>
        <w:t xml:space="preserve"> Российской Федерации от </w:t>
      </w:r>
      <w:r w:rsidR="000E55F6">
        <w:rPr>
          <w:sz w:val="24"/>
          <w:szCs w:val="24"/>
        </w:rPr>
        <w:t>02</w:t>
      </w:r>
      <w:r w:rsidRPr="001A43F5">
        <w:rPr>
          <w:sz w:val="24"/>
          <w:szCs w:val="24"/>
        </w:rPr>
        <w:t>.0</w:t>
      </w:r>
      <w:r w:rsidR="000E55F6">
        <w:rPr>
          <w:sz w:val="24"/>
          <w:szCs w:val="24"/>
        </w:rPr>
        <w:t>9.2020</w:t>
      </w:r>
      <w:r w:rsidRPr="001A43F5">
        <w:rPr>
          <w:sz w:val="24"/>
          <w:szCs w:val="24"/>
        </w:rPr>
        <w:t xml:space="preserve"> № </w:t>
      </w:r>
      <w:r w:rsidR="000E55F6">
        <w:rPr>
          <w:sz w:val="24"/>
          <w:szCs w:val="24"/>
        </w:rPr>
        <w:t>458</w:t>
      </w:r>
      <w:r w:rsidRPr="001A43F5">
        <w:rPr>
          <w:sz w:val="24"/>
          <w:szCs w:val="24"/>
        </w:rPr>
        <w:t xml:space="preserve"> «Об утверждении Порядка приема на </w:t>
      </w:r>
      <w:proofErr w:type="gramStart"/>
      <w:r w:rsidRPr="001A43F5">
        <w:rPr>
          <w:sz w:val="24"/>
          <w:szCs w:val="24"/>
        </w:rPr>
        <w:t>обучение по</w:t>
      </w:r>
      <w:proofErr w:type="gramEnd"/>
      <w:r w:rsidRPr="001A43F5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9594E" w:rsidRPr="000E55F6" w:rsidRDefault="000E55F6" w:rsidP="000E55F6">
      <w:pPr>
        <w:pStyle w:val="a8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0" w:right="20"/>
        <w:rPr>
          <w:sz w:val="24"/>
          <w:szCs w:val="24"/>
        </w:rPr>
      </w:pPr>
      <w:r w:rsidRPr="000E55F6">
        <w:rPr>
          <w:sz w:val="24"/>
          <w:szCs w:val="24"/>
        </w:rPr>
        <w:t xml:space="preserve">Положением о приеме на </w:t>
      </w:r>
      <w:proofErr w:type="gramStart"/>
      <w:r w:rsidRPr="000E55F6">
        <w:rPr>
          <w:sz w:val="24"/>
          <w:szCs w:val="24"/>
        </w:rPr>
        <w:t>обучение по</w:t>
      </w:r>
      <w:proofErr w:type="gramEnd"/>
      <w:r w:rsidRPr="000E55F6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</w:t>
      </w:r>
      <w:r w:rsidR="00A9594E" w:rsidRPr="000E55F6">
        <w:rPr>
          <w:sz w:val="24"/>
          <w:szCs w:val="24"/>
        </w:rPr>
        <w:t>в муниципальное бюджетное общеобразовательное учреждение «</w:t>
      </w:r>
      <w:proofErr w:type="spellStart"/>
      <w:r w:rsidR="00AC1928" w:rsidRPr="000E55F6">
        <w:rPr>
          <w:sz w:val="24"/>
          <w:szCs w:val="24"/>
        </w:rPr>
        <w:t>Сатышев</w:t>
      </w:r>
      <w:r w:rsidR="00C11D97" w:rsidRPr="000E55F6">
        <w:rPr>
          <w:sz w:val="24"/>
          <w:szCs w:val="24"/>
        </w:rPr>
        <w:t>ская</w:t>
      </w:r>
      <w:proofErr w:type="spellEnd"/>
      <w:r w:rsidR="00402F30" w:rsidRPr="000E55F6">
        <w:rPr>
          <w:sz w:val="24"/>
          <w:szCs w:val="24"/>
        </w:rPr>
        <w:t xml:space="preserve"> средняя общеобразовательная школа</w:t>
      </w:r>
      <w:r w:rsidR="00C11D97" w:rsidRPr="000E55F6">
        <w:rPr>
          <w:sz w:val="24"/>
          <w:szCs w:val="24"/>
        </w:rPr>
        <w:t xml:space="preserve"> </w:t>
      </w:r>
      <w:r w:rsidR="00402F30" w:rsidRPr="000E55F6">
        <w:rPr>
          <w:sz w:val="24"/>
          <w:szCs w:val="24"/>
        </w:rPr>
        <w:t>Сабинского муниципального района Республики Татарстан</w:t>
      </w:r>
      <w:r w:rsidR="00AC1928" w:rsidRPr="000E55F6">
        <w:rPr>
          <w:sz w:val="24"/>
          <w:szCs w:val="24"/>
        </w:rPr>
        <w:t xml:space="preserve"> им. </w:t>
      </w:r>
      <w:proofErr w:type="spellStart"/>
      <w:r w:rsidR="00AC1928" w:rsidRPr="000E55F6">
        <w:rPr>
          <w:sz w:val="24"/>
          <w:szCs w:val="24"/>
        </w:rPr>
        <w:t>Ш.З.Зиннурова</w:t>
      </w:r>
      <w:proofErr w:type="spellEnd"/>
      <w:r w:rsidR="00A9594E" w:rsidRPr="000E55F6">
        <w:rPr>
          <w:sz w:val="24"/>
          <w:szCs w:val="24"/>
        </w:rPr>
        <w:t>».</w:t>
      </w:r>
    </w:p>
    <w:p w:rsidR="00402F30" w:rsidRDefault="00A9594E" w:rsidP="001A43F5">
      <w:pPr>
        <w:pStyle w:val="a8"/>
        <w:shd w:val="clear" w:color="auto" w:fill="auto"/>
        <w:spacing w:line="240" w:lineRule="auto"/>
        <w:ind w:left="20" w:right="20" w:firstLine="2320"/>
        <w:rPr>
          <w:rStyle w:val="13pt"/>
          <w:bCs/>
          <w:sz w:val="24"/>
          <w:szCs w:val="24"/>
        </w:rPr>
      </w:pPr>
      <w:r w:rsidRPr="001A43F5">
        <w:rPr>
          <w:rStyle w:val="13pt"/>
          <w:bCs/>
          <w:sz w:val="24"/>
          <w:szCs w:val="24"/>
        </w:rPr>
        <w:t>2. Понятие личного дела учащегося</w:t>
      </w:r>
    </w:p>
    <w:p w:rsidR="00A9594E" w:rsidRPr="001A43F5" w:rsidRDefault="00A9594E" w:rsidP="00402F30">
      <w:pPr>
        <w:pStyle w:val="a8"/>
        <w:shd w:val="clear" w:color="auto" w:fill="auto"/>
        <w:spacing w:line="240" w:lineRule="auto"/>
        <w:ind w:left="20" w:right="20" w:hanging="20"/>
        <w:rPr>
          <w:sz w:val="24"/>
          <w:szCs w:val="24"/>
        </w:rPr>
      </w:pPr>
      <w:r w:rsidRPr="001A43F5">
        <w:rPr>
          <w:rStyle w:val="13pt"/>
          <w:bCs/>
          <w:sz w:val="24"/>
          <w:szCs w:val="24"/>
        </w:rPr>
        <w:t xml:space="preserve"> </w:t>
      </w:r>
      <w:r w:rsidRPr="001A43F5">
        <w:rPr>
          <w:sz w:val="24"/>
          <w:szCs w:val="24"/>
        </w:rPr>
        <w:t xml:space="preserve">2.1. Личное дело учащегося МБОУ - это совокупность данных об учащемся, представленных в виде личной карты учащегося, и пакета соответствующих документов (или их заверенных копий). Личное дело учащегося представляет собой </w:t>
      </w:r>
      <w:r w:rsidRPr="00AE3FBE">
        <w:rPr>
          <w:sz w:val="24"/>
          <w:szCs w:val="24"/>
        </w:rPr>
        <w:t xml:space="preserve">индивидуальную папку </w:t>
      </w:r>
      <w:r w:rsidR="00D550ED" w:rsidRPr="00AE3FBE">
        <w:rPr>
          <w:sz w:val="24"/>
          <w:szCs w:val="24"/>
        </w:rPr>
        <w:t>скоросшиватель</w:t>
      </w:r>
      <w:r w:rsidRPr="00AE3FBE">
        <w:rPr>
          <w:sz w:val="24"/>
          <w:szCs w:val="24"/>
        </w:rPr>
        <w:t>,</w:t>
      </w:r>
      <w:r w:rsidRPr="001A43F5">
        <w:rPr>
          <w:sz w:val="24"/>
          <w:szCs w:val="24"/>
        </w:rPr>
        <w:t xml:space="preserve"> в которой находится личная карта</w:t>
      </w:r>
      <w:r w:rsidR="00EC6A2F">
        <w:rPr>
          <w:sz w:val="24"/>
          <w:szCs w:val="24"/>
        </w:rPr>
        <w:t xml:space="preserve"> </w:t>
      </w:r>
      <w:r w:rsidRPr="001A43F5">
        <w:rPr>
          <w:sz w:val="24"/>
          <w:szCs w:val="24"/>
        </w:rPr>
        <w:t>учащегося (типографский бланк личного дела) и иные документы (или их заверенные копии).</w:t>
      </w:r>
    </w:p>
    <w:p w:rsidR="00A9594E" w:rsidRDefault="00A9594E" w:rsidP="001A43F5">
      <w:pPr>
        <w:pStyle w:val="a8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2.2. Личное дело ведется на каждого учащегося МБОУ с момента зачисления в МБОУ и до отчисления учащегося из МБОУ в связи с прекращением образовательных отношений.</w:t>
      </w:r>
    </w:p>
    <w:p w:rsidR="00AA4666" w:rsidRDefault="00AA4666" w:rsidP="001A43F5">
      <w:pPr>
        <w:pStyle w:val="11"/>
        <w:keepNext/>
        <w:keepLines/>
        <w:shd w:val="clear" w:color="auto" w:fill="auto"/>
        <w:spacing w:line="240" w:lineRule="auto"/>
        <w:ind w:left="640"/>
        <w:rPr>
          <w:rStyle w:val="12"/>
          <w:b/>
          <w:bCs/>
          <w:sz w:val="24"/>
          <w:szCs w:val="24"/>
        </w:rPr>
      </w:pPr>
      <w:bookmarkStart w:id="3" w:name="bookmark3"/>
    </w:p>
    <w:p w:rsidR="00A9594E" w:rsidRDefault="00A9594E" w:rsidP="001A43F5">
      <w:pPr>
        <w:pStyle w:val="11"/>
        <w:keepNext/>
        <w:keepLines/>
        <w:shd w:val="clear" w:color="auto" w:fill="auto"/>
        <w:spacing w:line="240" w:lineRule="auto"/>
        <w:ind w:left="640"/>
        <w:rPr>
          <w:rStyle w:val="12"/>
          <w:b/>
          <w:bCs/>
          <w:sz w:val="24"/>
          <w:szCs w:val="24"/>
        </w:rPr>
      </w:pPr>
      <w:r w:rsidRPr="001A43F5">
        <w:rPr>
          <w:rStyle w:val="12"/>
          <w:b/>
          <w:bCs/>
          <w:sz w:val="24"/>
          <w:szCs w:val="24"/>
        </w:rPr>
        <w:t>3. Формирование личного дела при поступлении в 1 класс МБОУ</w:t>
      </w:r>
      <w:bookmarkEnd w:id="3"/>
    </w:p>
    <w:p w:rsidR="00A9594E" w:rsidRPr="001A43F5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543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каждого учащегося, принятого (зачисленного) в 1 класс, формируется личное дело.</w:t>
      </w:r>
    </w:p>
    <w:p w:rsidR="00A9594E" w:rsidRPr="001A43F5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572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титульном листе личной карты учащегося указываются следующие сведения: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учащегос</w:t>
      </w:r>
      <w:r w:rsidR="007D3983">
        <w:rPr>
          <w:sz w:val="24"/>
          <w:szCs w:val="24"/>
        </w:rPr>
        <w:t>я</w:t>
      </w:r>
      <w:r w:rsidRPr="001A43F5">
        <w:rPr>
          <w:sz w:val="24"/>
          <w:szCs w:val="24"/>
        </w:rPr>
        <w:t>;</w:t>
      </w:r>
    </w:p>
    <w:p w:rsidR="00A9594E" w:rsidRPr="00FE1E15" w:rsidRDefault="00A9594E" w:rsidP="00446E14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FE1E15">
        <w:rPr>
          <w:sz w:val="24"/>
          <w:szCs w:val="24"/>
        </w:rPr>
        <w:t>полное наименование МБО</w:t>
      </w:r>
      <w:r w:rsidR="00FE1E15" w:rsidRPr="00FE1E15">
        <w:rPr>
          <w:sz w:val="24"/>
          <w:szCs w:val="24"/>
        </w:rPr>
        <w:t>У в соответствии с уставом МБОУ</w:t>
      </w:r>
      <w:r w:rsidRPr="00FE1E15">
        <w:rPr>
          <w:sz w:val="24"/>
          <w:szCs w:val="24"/>
        </w:rPr>
        <w:t>.</w:t>
      </w:r>
    </w:p>
    <w:p w:rsidR="00A9594E" w:rsidRPr="001A43F5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60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В левом нижнем углу титульного листа личной карты учащегося (в об</w:t>
      </w:r>
      <w:r w:rsidR="00693C32">
        <w:rPr>
          <w:sz w:val="24"/>
          <w:szCs w:val="24"/>
        </w:rPr>
        <w:t xml:space="preserve">означенном месте) ставится </w:t>
      </w:r>
      <w:r w:rsidRPr="001A43F5">
        <w:rPr>
          <w:sz w:val="24"/>
          <w:szCs w:val="24"/>
        </w:rPr>
        <w:t>подпись директора МБОУ и печать МБОУ.</w:t>
      </w:r>
    </w:p>
    <w:p w:rsidR="00A9594E" w:rsidRPr="001A43F5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519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левой стороне разворота личной карты учащегося вносятся следующие сведения: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учащегося (в именительном падеже)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пол учащегося (подчеркивается)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дата рождения учащегося (год, месяц, число);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серия, номер и дата выдачи свидетельства о рождении учащегося;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31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родителей (законных представителей) учащегося (в именительном падеже);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сведения о том, где учащийся воспитывался (обучался) до поступления в 1-й класс;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адрес места жительства учащегося.</w:t>
      </w:r>
    </w:p>
    <w:p w:rsidR="00A9594E" w:rsidRPr="001A43F5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572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Сведения, указанные в п.п.3.2 - 3.4 Порядка, вносятся в личную карту учащегося классным руководителем (за исключением подписи директора МБОУ и печати МБОУ).</w:t>
      </w:r>
    </w:p>
    <w:p w:rsidR="00A9594E" w:rsidRPr="001A43F5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495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В личное дело учащегося вкладываются следующие документы: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заявление родителей (законных представителей) о приеме;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lastRenderedPageBreak/>
        <w:t>свидетельство о рождении ребенка (копия);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  <w:r w:rsidR="00C11D97">
        <w:rPr>
          <w:sz w:val="24"/>
          <w:szCs w:val="24"/>
        </w:rPr>
        <w:t xml:space="preserve"> или справку о регистрации по месту жительства. </w:t>
      </w:r>
    </w:p>
    <w:p w:rsidR="00A9594E" w:rsidRPr="001A43F5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510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Представленные копии документов заверяются подписью директора МБОУ и печатью МБОУ.</w:t>
      </w:r>
    </w:p>
    <w:p w:rsidR="00A9594E" w:rsidRDefault="00A9594E" w:rsidP="001A43F5">
      <w:pPr>
        <w:pStyle w:val="a8"/>
        <w:numPr>
          <w:ilvl w:val="0"/>
          <w:numId w:val="3"/>
        </w:numPr>
        <w:shd w:val="clear" w:color="auto" w:fill="auto"/>
        <w:tabs>
          <w:tab w:val="left" w:pos="529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При формировании личного дела учащегося вкладывать в него документы (или заверенные копии документов), не обозначенные в п. 3.6 Порядка, запрещено.</w:t>
      </w:r>
    </w:p>
    <w:p w:rsidR="005E7C04" w:rsidRPr="001A43F5" w:rsidRDefault="005E7C04" w:rsidP="005E7C04">
      <w:pPr>
        <w:pStyle w:val="a8"/>
        <w:shd w:val="clear" w:color="auto" w:fill="auto"/>
        <w:tabs>
          <w:tab w:val="left" w:pos="529"/>
        </w:tabs>
        <w:spacing w:line="240" w:lineRule="auto"/>
        <w:ind w:left="20" w:right="20"/>
        <w:rPr>
          <w:sz w:val="24"/>
          <w:szCs w:val="24"/>
        </w:rPr>
      </w:pPr>
    </w:p>
    <w:p w:rsidR="00A9594E" w:rsidRDefault="00A9594E" w:rsidP="00805028">
      <w:pPr>
        <w:pStyle w:val="11"/>
        <w:keepNext/>
        <w:keepLines/>
        <w:shd w:val="clear" w:color="auto" w:fill="auto"/>
        <w:spacing w:line="240" w:lineRule="auto"/>
        <w:ind w:right="240"/>
        <w:jc w:val="center"/>
        <w:rPr>
          <w:rStyle w:val="12"/>
          <w:b/>
          <w:bCs/>
          <w:sz w:val="24"/>
          <w:szCs w:val="24"/>
        </w:rPr>
      </w:pPr>
      <w:bookmarkStart w:id="4" w:name="bookmark4"/>
      <w:r w:rsidRPr="001A43F5">
        <w:rPr>
          <w:rStyle w:val="12"/>
          <w:b/>
          <w:bCs/>
          <w:sz w:val="24"/>
          <w:szCs w:val="24"/>
        </w:rPr>
        <w:t>4. Оформление личного дела учащегося при поступлении в 1 - 9 классы МБОУ в порядке перевода из другой организации, осуществляющей образовательную деятельность.</w:t>
      </w:r>
      <w:bookmarkEnd w:id="4"/>
    </w:p>
    <w:p w:rsidR="005E7C04" w:rsidRPr="001A43F5" w:rsidRDefault="005E7C04" w:rsidP="00805028">
      <w:pPr>
        <w:pStyle w:val="11"/>
        <w:keepNext/>
        <w:keepLines/>
        <w:shd w:val="clear" w:color="auto" w:fill="auto"/>
        <w:spacing w:line="240" w:lineRule="auto"/>
        <w:ind w:right="240"/>
        <w:jc w:val="center"/>
        <w:rPr>
          <w:sz w:val="24"/>
          <w:szCs w:val="24"/>
        </w:rPr>
      </w:pPr>
    </w:p>
    <w:p w:rsidR="00A9594E" w:rsidRPr="001A43F5" w:rsidRDefault="00A9594E" w:rsidP="003F682C">
      <w:pPr>
        <w:pStyle w:val="a8"/>
        <w:numPr>
          <w:ilvl w:val="0"/>
          <w:numId w:val="4"/>
        </w:numPr>
        <w:shd w:val="clear" w:color="auto" w:fill="auto"/>
        <w:tabs>
          <w:tab w:val="left" w:pos="625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учащихся, зачисленных в МБОУ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родители (законные представители) учащегося.</w:t>
      </w:r>
    </w:p>
    <w:p w:rsidR="00A9594E" w:rsidRPr="001A43F5" w:rsidRDefault="00A9594E" w:rsidP="00805028">
      <w:pPr>
        <w:pStyle w:val="a8"/>
        <w:numPr>
          <w:ilvl w:val="0"/>
          <w:numId w:val="4"/>
        </w:numPr>
        <w:shd w:val="clear" w:color="auto" w:fill="auto"/>
        <w:tabs>
          <w:tab w:val="left" w:pos="495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На титульный лист личной карты учащегося вносятся следующие сведения:</w:t>
      </w:r>
    </w:p>
    <w:p w:rsidR="00A9594E" w:rsidRPr="001A43F5" w:rsidRDefault="00A9594E" w:rsidP="00805028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полное наименование МБОУ в соответствии с уставом МБОУ;</w:t>
      </w:r>
    </w:p>
    <w:p w:rsidR="00A9594E" w:rsidRPr="001A43F5" w:rsidRDefault="00A9594E" w:rsidP="00805028">
      <w:pPr>
        <w:pStyle w:val="a8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место нахождения МБОУ.</w:t>
      </w:r>
    </w:p>
    <w:p w:rsidR="00A9594E" w:rsidRPr="001A43F5" w:rsidRDefault="00A9594E" w:rsidP="001A43F5">
      <w:pPr>
        <w:pStyle w:val="a8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В личное дело учащегося вкладываются следующие документы: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заявление родителей (законных представителей) о приеме;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C11D97" w:rsidRPr="001A43F5" w:rsidRDefault="00A9594E" w:rsidP="00C11D97">
      <w:pPr>
        <w:pStyle w:val="a8"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  <w:r w:rsidR="00C11D97" w:rsidRPr="00C11D97">
        <w:rPr>
          <w:sz w:val="24"/>
          <w:szCs w:val="24"/>
        </w:rPr>
        <w:t xml:space="preserve"> </w:t>
      </w:r>
      <w:r w:rsidR="00C11D97">
        <w:rPr>
          <w:sz w:val="24"/>
          <w:szCs w:val="24"/>
        </w:rPr>
        <w:t xml:space="preserve">или справку о регистрации по месту жительства. 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17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 xml:space="preserve"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</w:t>
      </w:r>
      <w:r w:rsidRPr="001A43F5">
        <w:rPr>
          <w:rStyle w:val="3pt"/>
          <w:sz w:val="24"/>
          <w:szCs w:val="24"/>
        </w:rPr>
        <w:t>2-9</w:t>
      </w:r>
      <w:r w:rsidRPr="001A43F5">
        <w:rPr>
          <w:sz w:val="24"/>
          <w:szCs w:val="24"/>
        </w:rPr>
        <w:t xml:space="preserve"> классов при поступлении в течение учебного года).</w:t>
      </w:r>
    </w:p>
    <w:p w:rsidR="00A9594E" w:rsidRPr="001A43F5" w:rsidRDefault="00A9594E" w:rsidP="001A43F5">
      <w:pPr>
        <w:pStyle w:val="a8"/>
        <w:numPr>
          <w:ilvl w:val="0"/>
          <w:numId w:val="4"/>
        </w:numPr>
        <w:shd w:val="clear" w:color="auto" w:fill="auto"/>
        <w:tabs>
          <w:tab w:val="left" w:pos="59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В случае отсутствия в личном деле учащегося копии свидетельства о рождении ребенка копия указанного документа также вкладывается в личное дело.</w:t>
      </w:r>
    </w:p>
    <w:p w:rsidR="00A9594E" w:rsidRDefault="00C0135E" w:rsidP="001A43F5">
      <w:pPr>
        <w:pStyle w:val="a8"/>
        <w:shd w:val="clear" w:color="auto" w:fill="auto"/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4.5</w:t>
      </w:r>
      <w:r w:rsidR="00A9594E" w:rsidRPr="001A43F5">
        <w:rPr>
          <w:sz w:val="24"/>
          <w:szCs w:val="24"/>
        </w:rPr>
        <w:t>. Представленные копии документов заверяются подписью директора МБОУ и печатью МБОУ.</w:t>
      </w:r>
    </w:p>
    <w:p w:rsidR="005E7C04" w:rsidRPr="001A43F5" w:rsidRDefault="005E7C04" w:rsidP="001A43F5">
      <w:pPr>
        <w:pStyle w:val="a8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9594E" w:rsidRDefault="00A9594E" w:rsidP="005E7C04">
      <w:pPr>
        <w:pStyle w:val="11"/>
        <w:keepNext/>
        <w:keepLines/>
        <w:shd w:val="clear" w:color="auto" w:fill="auto"/>
        <w:spacing w:line="240" w:lineRule="auto"/>
        <w:ind w:left="20"/>
        <w:jc w:val="center"/>
        <w:rPr>
          <w:rStyle w:val="12"/>
          <w:b/>
          <w:bCs/>
          <w:sz w:val="24"/>
          <w:szCs w:val="24"/>
        </w:rPr>
      </w:pPr>
      <w:bookmarkStart w:id="5" w:name="bookmark5"/>
      <w:r w:rsidRPr="001A43F5">
        <w:rPr>
          <w:rStyle w:val="12"/>
          <w:b/>
          <w:bCs/>
          <w:sz w:val="24"/>
          <w:szCs w:val="24"/>
        </w:rPr>
        <w:t>5. Формирование личного дела учащегося при поступлении в 10 классы.</w:t>
      </w:r>
      <w:bookmarkEnd w:id="5"/>
    </w:p>
    <w:p w:rsidR="005E7C04" w:rsidRPr="001A43F5" w:rsidRDefault="005E7C04" w:rsidP="001A43F5">
      <w:pPr>
        <w:pStyle w:val="11"/>
        <w:keepNext/>
        <w:keepLines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</w:p>
    <w:p w:rsidR="00A9594E" w:rsidRPr="001A43F5" w:rsidRDefault="00487E4D" w:rsidP="00487E4D">
      <w:pPr>
        <w:pStyle w:val="a8"/>
        <w:shd w:val="clear" w:color="auto" w:fill="auto"/>
        <w:tabs>
          <w:tab w:val="left" w:pos="630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A9594E" w:rsidRPr="001A43F5">
        <w:rPr>
          <w:sz w:val="24"/>
          <w:szCs w:val="24"/>
        </w:rPr>
        <w:t>На учащихся, получивших основное общее образование в МБОУ и зачисленных в 10 класс МБОУ, продолжается ведение ранее оформленного личного дела.</w:t>
      </w:r>
    </w:p>
    <w:p w:rsidR="00487E4D" w:rsidRDefault="00487E4D" w:rsidP="00487E4D">
      <w:pPr>
        <w:pStyle w:val="a8"/>
        <w:shd w:val="clear" w:color="auto" w:fill="auto"/>
        <w:tabs>
          <w:tab w:val="left" w:pos="490"/>
        </w:tabs>
        <w:spacing w:line="240" w:lineRule="auto"/>
        <w:ind w:left="20"/>
        <w:rPr>
          <w:sz w:val="24"/>
          <w:szCs w:val="24"/>
        </w:rPr>
      </w:pPr>
    </w:p>
    <w:p w:rsidR="00A9594E" w:rsidRPr="001A43F5" w:rsidRDefault="00487E4D" w:rsidP="00487E4D">
      <w:pPr>
        <w:pStyle w:val="a8"/>
        <w:shd w:val="clear" w:color="auto" w:fill="auto"/>
        <w:tabs>
          <w:tab w:val="left" w:pos="490"/>
        </w:tabs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A9594E" w:rsidRPr="001A43F5">
        <w:rPr>
          <w:sz w:val="24"/>
          <w:szCs w:val="24"/>
        </w:rPr>
        <w:t>В личное дело учащегося вкладываются следующие документы: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заявление учащегося о приеме в 10 класс;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 xml:space="preserve">согласие учащегося на обработку персональных данных </w:t>
      </w:r>
    </w:p>
    <w:p w:rsidR="00487E4D" w:rsidRDefault="00C0135E" w:rsidP="00487E4D">
      <w:pPr>
        <w:pStyle w:val="a8"/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- аттестат</w:t>
      </w:r>
      <w:r w:rsidR="00A9594E" w:rsidRPr="001A43F5">
        <w:rPr>
          <w:sz w:val="24"/>
          <w:szCs w:val="24"/>
        </w:rPr>
        <w:t xml:space="preserve"> об основном общем образовании</w:t>
      </w:r>
      <w:r>
        <w:rPr>
          <w:sz w:val="24"/>
          <w:szCs w:val="24"/>
        </w:rPr>
        <w:t xml:space="preserve"> сдается директору школы и хранится в сейфе.</w:t>
      </w:r>
    </w:p>
    <w:p w:rsidR="00487E4D" w:rsidRDefault="00487E4D" w:rsidP="00487E4D">
      <w:pPr>
        <w:pStyle w:val="a8"/>
        <w:keepNext/>
        <w:keepLines/>
        <w:shd w:val="clear" w:color="auto" w:fill="auto"/>
        <w:tabs>
          <w:tab w:val="left" w:pos="505"/>
        </w:tabs>
        <w:spacing w:line="240" w:lineRule="auto"/>
        <w:ind w:left="20" w:right="20"/>
        <w:jc w:val="left"/>
        <w:rPr>
          <w:sz w:val="24"/>
          <w:szCs w:val="24"/>
        </w:rPr>
      </w:pPr>
    </w:p>
    <w:p w:rsidR="005E7C04" w:rsidRDefault="00487E4D" w:rsidP="00487E4D">
      <w:pPr>
        <w:pStyle w:val="a8"/>
        <w:keepNext/>
        <w:keepLines/>
        <w:shd w:val="clear" w:color="auto" w:fill="auto"/>
        <w:tabs>
          <w:tab w:val="left" w:pos="505"/>
        </w:tabs>
        <w:spacing w:line="240" w:lineRule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A9594E" w:rsidRPr="005E7C04">
        <w:rPr>
          <w:sz w:val="24"/>
          <w:szCs w:val="24"/>
        </w:rPr>
        <w:t>Представленные копии документов заверяются подписью директора МБОУ и печатью МБОУ.</w:t>
      </w:r>
      <w:bookmarkStart w:id="6" w:name="bookmark6"/>
    </w:p>
    <w:p w:rsidR="005E7C04" w:rsidRDefault="005E7C04" w:rsidP="005E7C04">
      <w:pPr>
        <w:pStyle w:val="a8"/>
        <w:keepNext/>
        <w:keepLines/>
        <w:shd w:val="clear" w:color="auto" w:fill="auto"/>
        <w:tabs>
          <w:tab w:val="left" w:pos="505"/>
        </w:tabs>
        <w:spacing w:line="240" w:lineRule="auto"/>
        <w:ind w:left="20" w:right="20"/>
        <w:jc w:val="center"/>
        <w:rPr>
          <w:sz w:val="24"/>
          <w:szCs w:val="24"/>
        </w:rPr>
      </w:pPr>
    </w:p>
    <w:p w:rsidR="00A9594E" w:rsidRDefault="00A9594E" w:rsidP="005E7C04">
      <w:pPr>
        <w:pStyle w:val="a8"/>
        <w:keepNext/>
        <w:keepLines/>
        <w:shd w:val="clear" w:color="auto" w:fill="auto"/>
        <w:tabs>
          <w:tab w:val="left" w:pos="505"/>
        </w:tabs>
        <w:spacing w:line="240" w:lineRule="auto"/>
        <w:ind w:left="20" w:right="20"/>
        <w:jc w:val="center"/>
        <w:rPr>
          <w:rStyle w:val="12"/>
          <w:sz w:val="24"/>
          <w:szCs w:val="24"/>
        </w:rPr>
      </w:pPr>
      <w:r w:rsidRPr="005E7C04">
        <w:rPr>
          <w:rStyle w:val="12"/>
          <w:sz w:val="24"/>
          <w:szCs w:val="24"/>
        </w:rPr>
        <w:t xml:space="preserve">6. Формирование личного дела учащегося при поступлении в </w:t>
      </w:r>
      <w:r w:rsidRPr="005E7C04">
        <w:rPr>
          <w:rStyle w:val="11pt"/>
          <w:sz w:val="24"/>
          <w:szCs w:val="24"/>
        </w:rPr>
        <w:t>10-</w:t>
      </w:r>
      <w:r w:rsidRPr="005E7C04">
        <w:rPr>
          <w:rStyle w:val="12"/>
          <w:sz w:val="24"/>
          <w:szCs w:val="24"/>
        </w:rPr>
        <w:t xml:space="preserve"> 11 классы.</w:t>
      </w:r>
      <w:bookmarkEnd w:id="6"/>
    </w:p>
    <w:p w:rsidR="005E7C04" w:rsidRPr="005E7C04" w:rsidRDefault="005E7C04" w:rsidP="005E7C04">
      <w:pPr>
        <w:pStyle w:val="a8"/>
        <w:keepNext/>
        <w:keepLines/>
        <w:shd w:val="clear" w:color="auto" w:fill="auto"/>
        <w:tabs>
          <w:tab w:val="left" w:pos="505"/>
        </w:tabs>
        <w:spacing w:line="240" w:lineRule="auto"/>
        <w:ind w:left="20" w:right="20"/>
        <w:jc w:val="center"/>
        <w:rPr>
          <w:sz w:val="24"/>
          <w:szCs w:val="24"/>
        </w:rPr>
      </w:pPr>
    </w:p>
    <w:p w:rsidR="00A9594E" w:rsidRDefault="00A9594E" w:rsidP="001A43F5">
      <w:pPr>
        <w:pStyle w:val="a8"/>
        <w:numPr>
          <w:ilvl w:val="0"/>
          <w:numId w:val="5"/>
        </w:numPr>
        <w:shd w:val="clear" w:color="auto" w:fill="auto"/>
        <w:tabs>
          <w:tab w:val="left" w:pos="692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учащихся, получивших основное общее образование в иных образовательных организациях и зачисленных в 10 класс МБОУ; на учащихся, зачисленных в 10 класс МБОУ (в течение учебного года) или в 11 класс МБОУ в порядке перевода из другой 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родители (законные представители) учащегося или учащийся.</w:t>
      </w:r>
    </w:p>
    <w:p w:rsidR="00487E4D" w:rsidRPr="001A43F5" w:rsidRDefault="00487E4D" w:rsidP="00487E4D">
      <w:pPr>
        <w:pStyle w:val="a8"/>
        <w:shd w:val="clear" w:color="auto" w:fill="auto"/>
        <w:tabs>
          <w:tab w:val="left" w:pos="692"/>
        </w:tabs>
        <w:spacing w:line="240" w:lineRule="auto"/>
        <w:ind w:left="20" w:right="20"/>
        <w:rPr>
          <w:sz w:val="24"/>
          <w:szCs w:val="24"/>
        </w:rPr>
      </w:pPr>
    </w:p>
    <w:p w:rsidR="00A9594E" w:rsidRPr="001A43F5" w:rsidRDefault="00A9594E" w:rsidP="001A43F5">
      <w:pPr>
        <w:pStyle w:val="a8"/>
        <w:numPr>
          <w:ilvl w:val="0"/>
          <w:numId w:val="5"/>
        </w:numPr>
        <w:shd w:val="clear" w:color="auto" w:fill="auto"/>
        <w:tabs>
          <w:tab w:val="left" w:pos="495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На титульный лист личной карты учащегося вносятся следующие сведения: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полное наименование МБОУ в соответствии с уставом МБОУ;</w:t>
      </w:r>
    </w:p>
    <w:p w:rsidR="00A9594E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место нахождения МБОУ.</w:t>
      </w:r>
    </w:p>
    <w:p w:rsidR="00487E4D" w:rsidRPr="001A43F5" w:rsidRDefault="00487E4D" w:rsidP="00487E4D">
      <w:pPr>
        <w:pStyle w:val="a8"/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</w:p>
    <w:p w:rsidR="00A9594E" w:rsidRPr="001A43F5" w:rsidRDefault="00A9594E" w:rsidP="001A43F5">
      <w:pPr>
        <w:pStyle w:val="a8"/>
        <w:numPr>
          <w:ilvl w:val="0"/>
          <w:numId w:val="5"/>
        </w:numPr>
        <w:shd w:val="clear" w:color="auto" w:fill="auto"/>
        <w:tabs>
          <w:tab w:val="left" w:pos="495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В личное дело учащегося вкладываются следующие документы: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заявление учащегося о приеме в 10 (или 11) класс;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3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согласие учащегося на обработку персональных данных;</w:t>
      </w:r>
    </w:p>
    <w:p w:rsidR="00C11D97" w:rsidRPr="001A43F5" w:rsidRDefault="00A9594E" w:rsidP="00C11D97">
      <w:pPr>
        <w:pStyle w:val="a8"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свидетельство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  <w:r w:rsidR="00C11D97" w:rsidRPr="00C11D97">
        <w:rPr>
          <w:sz w:val="24"/>
          <w:szCs w:val="24"/>
        </w:rPr>
        <w:t xml:space="preserve"> </w:t>
      </w:r>
      <w:r w:rsidR="00C11D97">
        <w:rPr>
          <w:sz w:val="24"/>
          <w:szCs w:val="24"/>
        </w:rPr>
        <w:t xml:space="preserve">или справку о регистрации по месту жительства. </w:t>
      </w:r>
    </w:p>
    <w:p w:rsidR="00A9594E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22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справка об обучении или о периоде обучения (содержащая текущие отметки учащегося), выданная организацией, осуществляющей образовательную деятельность, в которой ранее обучался учащийся (при поступлении в течение учебного года).</w:t>
      </w:r>
    </w:p>
    <w:p w:rsidR="00487E4D" w:rsidRPr="001A43F5" w:rsidRDefault="00487E4D" w:rsidP="00487E4D">
      <w:pPr>
        <w:pStyle w:val="a8"/>
        <w:shd w:val="clear" w:color="auto" w:fill="auto"/>
        <w:tabs>
          <w:tab w:val="left" w:pos="222"/>
        </w:tabs>
        <w:spacing w:line="240" w:lineRule="auto"/>
        <w:ind w:left="20" w:right="20"/>
        <w:rPr>
          <w:sz w:val="24"/>
          <w:szCs w:val="24"/>
        </w:rPr>
      </w:pPr>
    </w:p>
    <w:p w:rsidR="00A9594E" w:rsidRDefault="00A9594E" w:rsidP="001A43F5">
      <w:pPr>
        <w:pStyle w:val="a8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В случае отсутствия в личном деле учащегося копии свидетельства о рождении ребенка и (или) паспорта копия указанного документа (копии указанных документов) также вкладываются в личное дело.</w:t>
      </w:r>
    </w:p>
    <w:p w:rsidR="00487E4D" w:rsidRPr="001A43F5" w:rsidRDefault="00487E4D" w:rsidP="00487E4D">
      <w:pPr>
        <w:pStyle w:val="a8"/>
        <w:shd w:val="clear" w:color="auto" w:fill="auto"/>
        <w:tabs>
          <w:tab w:val="left" w:pos="596"/>
        </w:tabs>
        <w:spacing w:line="240" w:lineRule="auto"/>
        <w:ind w:left="20" w:right="20"/>
        <w:rPr>
          <w:sz w:val="24"/>
          <w:szCs w:val="24"/>
        </w:rPr>
      </w:pPr>
    </w:p>
    <w:p w:rsidR="00A9594E" w:rsidRDefault="00A9594E" w:rsidP="001A43F5">
      <w:pPr>
        <w:pStyle w:val="a8"/>
        <w:numPr>
          <w:ilvl w:val="0"/>
          <w:numId w:val="5"/>
        </w:numPr>
        <w:shd w:val="clear" w:color="auto" w:fill="auto"/>
        <w:tabs>
          <w:tab w:val="left" w:pos="505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Представленные копии документов заверяются подписью директора МБОУ и печатью МБОУ.</w:t>
      </w:r>
    </w:p>
    <w:p w:rsidR="005E7C04" w:rsidRPr="001A43F5" w:rsidRDefault="005E7C04" w:rsidP="005E7C04">
      <w:pPr>
        <w:pStyle w:val="a8"/>
        <w:shd w:val="clear" w:color="auto" w:fill="auto"/>
        <w:tabs>
          <w:tab w:val="left" w:pos="505"/>
        </w:tabs>
        <w:spacing w:line="240" w:lineRule="auto"/>
        <w:ind w:left="20" w:right="20"/>
        <w:rPr>
          <w:sz w:val="24"/>
          <w:szCs w:val="24"/>
        </w:rPr>
      </w:pPr>
    </w:p>
    <w:p w:rsidR="00A9594E" w:rsidRDefault="00A9594E" w:rsidP="001A43F5">
      <w:pPr>
        <w:pStyle w:val="11"/>
        <w:keepNext/>
        <w:keepLines/>
        <w:shd w:val="clear" w:color="auto" w:fill="auto"/>
        <w:spacing w:line="240" w:lineRule="auto"/>
        <w:jc w:val="center"/>
        <w:rPr>
          <w:rStyle w:val="12"/>
          <w:b/>
          <w:bCs/>
          <w:sz w:val="24"/>
          <w:szCs w:val="24"/>
        </w:rPr>
      </w:pPr>
      <w:bookmarkStart w:id="7" w:name="bookmark7"/>
      <w:r w:rsidRPr="001A43F5">
        <w:rPr>
          <w:rStyle w:val="12"/>
          <w:b/>
          <w:bCs/>
          <w:sz w:val="24"/>
          <w:szCs w:val="24"/>
        </w:rPr>
        <w:t>7. Формирование личного дела учащегося, ранее осваивавшего программы общего образования в форме семейного образования (1-9 классы).</w:t>
      </w:r>
      <w:bookmarkEnd w:id="7"/>
    </w:p>
    <w:p w:rsidR="005E7C04" w:rsidRPr="001A43F5" w:rsidRDefault="005E7C04" w:rsidP="001A43F5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A9594E" w:rsidRPr="001A43F5" w:rsidRDefault="00A9594E" w:rsidP="001A43F5">
      <w:pPr>
        <w:pStyle w:val="a8"/>
        <w:numPr>
          <w:ilvl w:val="0"/>
          <w:numId w:val="6"/>
        </w:numPr>
        <w:shd w:val="clear" w:color="auto" w:fill="auto"/>
        <w:tabs>
          <w:tab w:val="left" w:pos="72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каждого учащегося, ранее осваивавшего программы общего образования в форме семейного образования, и принятого (зачисленного) в МБОУ, формируется личное дело.</w:t>
      </w:r>
    </w:p>
    <w:p w:rsidR="00A9594E" w:rsidRPr="001A43F5" w:rsidRDefault="00A9594E" w:rsidP="001A43F5">
      <w:pPr>
        <w:pStyle w:val="a8"/>
        <w:numPr>
          <w:ilvl w:val="0"/>
          <w:numId w:val="6"/>
        </w:numPr>
        <w:shd w:val="clear" w:color="auto" w:fill="auto"/>
        <w:tabs>
          <w:tab w:val="left" w:pos="577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титульном листе личной карты учащегося указываются следующие сведения: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учащегося (в родительном падеже);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полное наименование МБОУ в соответствии с уставом МБОУ;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место нахождения МБОУ;</w:t>
      </w:r>
    </w:p>
    <w:p w:rsidR="00A9594E" w:rsidRPr="001A43F5" w:rsidRDefault="00A9594E" w:rsidP="001A43F5">
      <w:pPr>
        <w:pStyle w:val="a8"/>
        <w:numPr>
          <w:ilvl w:val="0"/>
          <w:numId w:val="6"/>
        </w:numPr>
        <w:shd w:val="clear" w:color="auto" w:fill="auto"/>
        <w:tabs>
          <w:tab w:val="left" w:pos="610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 МБОУ.</w:t>
      </w:r>
    </w:p>
    <w:p w:rsidR="00A9594E" w:rsidRPr="001A43F5" w:rsidRDefault="00A9594E" w:rsidP="001A43F5">
      <w:pPr>
        <w:pStyle w:val="a8"/>
        <w:numPr>
          <w:ilvl w:val="0"/>
          <w:numId w:val="6"/>
        </w:numPr>
        <w:shd w:val="clear" w:color="auto" w:fill="auto"/>
        <w:tabs>
          <w:tab w:val="left" w:pos="519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левой стороне разворота личной карты учащегося вносятся следующие сведения: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lastRenderedPageBreak/>
        <w:t>фамилия, имя, отчество учащегося (в именительном падеже)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пол учащегося (подчеркивается)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дата рождения учащегося (год, месяц, число);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серия, номер и дата выдачи свидетельства о рождении учащегося;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2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родителей (законных представителей) учащегося (в именительном падеже);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сведения о том, где учащийся обучался до поступления в МБОУ;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адрес места жительства учащегося.</w:t>
      </w:r>
    </w:p>
    <w:p w:rsidR="00A9594E" w:rsidRPr="001A43F5" w:rsidRDefault="00A9594E" w:rsidP="001A43F5">
      <w:pPr>
        <w:pStyle w:val="a8"/>
        <w:numPr>
          <w:ilvl w:val="0"/>
          <w:numId w:val="6"/>
        </w:numPr>
        <w:shd w:val="clear" w:color="auto" w:fill="auto"/>
        <w:tabs>
          <w:tab w:val="left" w:pos="582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Сведения, указанные в п.п.7.2 - 7.4 Порядка, вносятся в личную карту учащегося классным руководителем (за исключением подписи директора МБОУ и печати МБОУ).</w:t>
      </w:r>
    </w:p>
    <w:p w:rsidR="00A9594E" w:rsidRPr="001A43F5" w:rsidRDefault="00A9594E" w:rsidP="001A43F5">
      <w:pPr>
        <w:pStyle w:val="a8"/>
        <w:numPr>
          <w:ilvl w:val="0"/>
          <w:numId w:val="6"/>
        </w:numPr>
        <w:shd w:val="clear" w:color="auto" w:fill="auto"/>
        <w:tabs>
          <w:tab w:val="left" w:pos="495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В личное дело учащегося вкладываются следующие документы: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заявление родителей (законных представителей) о приеме;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согласие родителей (законных представителей) учащегося на обработку их персональных данных и персональных данных ребенка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свидетельство о рождении ребенка (копия);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</w:t>
      </w:r>
    </w:p>
    <w:p w:rsidR="00A9594E" w:rsidRDefault="00A9594E" w:rsidP="001A43F5">
      <w:pPr>
        <w:pStyle w:val="a8"/>
        <w:numPr>
          <w:ilvl w:val="0"/>
          <w:numId w:val="6"/>
        </w:numPr>
        <w:shd w:val="clear" w:color="auto" w:fill="auto"/>
        <w:tabs>
          <w:tab w:val="left" w:pos="505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Представленные копии документов заверяются подписью директора МБОУ и печатью МБОУ.</w:t>
      </w:r>
    </w:p>
    <w:p w:rsidR="005E7C04" w:rsidRPr="001A43F5" w:rsidRDefault="005E7C04" w:rsidP="005E7C04">
      <w:pPr>
        <w:pStyle w:val="a8"/>
        <w:shd w:val="clear" w:color="auto" w:fill="auto"/>
        <w:tabs>
          <w:tab w:val="left" w:pos="505"/>
        </w:tabs>
        <w:spacing w:line="240" w:lineRule="auto"/>
        <w:ind w:left="20" w:right="20"/>
        <w:rPr>
          <w:sz w:val="24"/>
          <w:szCs w:val="24"/>
        </w:rPr>
      </w:pPr>
    </w:p>
    <w:p w:rsidR="00A9594E" w:rsidRDefault="00A9594E" w:rsidP="001A43F5">
      <w:pPr>
        <w:pStyle w:val="11"/>
        <w:keepNext/>
        <w:keepLines/>
        <w:shd w:val="clear" w:color="auto" w:fill="auto"/>
        <w:spacing w:line="240" w:lineRule="auto"/>
        <w:ind w:left="20"/>
        <w:jc w:val="center"/>
        <w:rPr>
          <w:rStyle w:val="12"/>
          <w:b/>
          <w:bCs/>
          <w:sz w:val="24"/>
          <w:szCs w:val="24"/>
        </w:rPr>
      </w:pPr>
      <w:bookmarkStart w:id="8" w:name="bookmark8"/>
      <w:r w:rsidRPr="001A43F5">
        <w:rPr>
          <w:rStyle w:val="12"/>
          <w:b/>
          <w:bCs/>
          <w:sz w:val="24"/>
          <w:szCs w:val="24"/>
        </w:rPr>
        <w:t>8. Формирование личного дела учащегося, ранее осваивавшего программы общего образования в форме семейного образования и (или) самообразования (10 - 11 классы).</w:t>
      </w:r>
      <w:bookmarkEnd w:id="8"/>
    </w:p>
    <w:p w:rsidR="005E7C04" w:rsidRPr="001A43F5" w:rsidRDefault="005E7C04" w:rsidP="001A43F5">
      <w:pPr>
        <w:pStyle w:val="11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</w:p>
    <w:p w:rsidR="00A9594E" w:rsidRPr="001A43F5" w:rsidRDefault="00A9594E" w:rsidP="001A43F5">
      <w:pPr>
        <w:pStyle w:val="a8"/>
        <w:numPr>
          <w:ilvl w:val="0"/>
          <w:numId w:val="7"/>
        </w:numPr>
        <w:shd w:val="clear" w:color="auto" w:fill="auto"/>
        <w:tabs>
          <w:tab w:val="left" w:pos="71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 xml:space="preserve">На каждого учащегося, ранее осваивавшего программы общего образования в форме семейного образования и (или) самообразования, и принятого (зачисленного) в </w:t>
      </w:r>
      <w:r w:rsidRPr="001A43F5">
        <w:rPr>
          <w:rStyle w:val="1pt"/>
          <w:sz w:val="24"/>
          <w:szCs w:val="24"/>
        </w:rPr>
        <w:t>10-11</w:t>
      </w:r>
      <w:r w:rsidRPr="001A43F5">
        <w:rPr>
          <w:sz w:val="24"/>
          <w:szCs w:val="24"/>
        </w:rPr>
        <w:t xml:space="preserve"> классы МБОУ, формируется личное дело.</w:t>
      </w:r>
    </w:p>
    <w:p w:rsidR="00A9594E" w:rsidRPr="001A43F5" w:rsidRDefault="00A9594E" w:rsidP="001A43F5">
      <w:pPr>
        <w:pStyle w:val="a8"/>
        <w:numPr>
          <w:ilvl w:val="0"/>
          <w:numId w:val="7"/>
        </w:numPr>
        <w:shd w:val="clear" w:color="auto" w:fill="auto"/>
        <w:tabs>
          <w:tab w:val="left" w:pos="577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титульном листе личной карты учащегося указываются следующие сведения: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учащегося (в родительном падеже);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полное наименование МБОУ в соответствии с уставом МБОУ;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место нахождения МБОУ;</w:t>
      </w:r>
    </w:p>
    <w:p w:rsidR="00A9594E" w:rsidRPr="001A43F5" w:rsidRDefault="00A9594E" w:rsidP="001A43F5">
      <w:pPr>
        <w:pStyle w:val="a8"/>
        <w:numPr>
          <w:ilvl w:val="0"/>
          <w:numId w:val="7"/>
        </w:numPr>
        <w:shd w:val="clear" w:color="auto" w:fill="auto"/>
        <w:tabs>
          <w:tab w:val="left" w:pos="606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 МБОУ.</w:t>
      </w:r>
    </w:p>
    <w:p w:rsidR="00A9594E" w:rsidRPr="001A43F5" w:rsidRDefault="00A9594E" w:rsidP="001A43F5">
      <w:pPr>
        <w:pStyle w:val="a8"/>
        <w:numPr>
          <w:ilvl w:val="0"/>
          <w:numId w:val="7"/>
        </w:numPr>
        <w:shd w:val="clear" w:color="auto" w:fill="auto"/>
        <w:tabs>
          <w:tab w:val="left" w:pos="524"/>
        </w:tabs>
        <w:spacing w:line="240" w:lineRule="auto"/>
        <w:ind w:left="20" w:right="20"/>
        <w:rPr>
          <w:sz w:val="24"/>
          <w:szCs w:val="24"/>
        </w:rPr>
      </w:pPr>
      <w:r w:rsidRPr="001A43F5">
        <w:rPr>
          <w:sz w:val="24"/>
          <w:szCs w:val="24"/>
        </w:rPr>
        <w:t>На левой стороне разворота личной карты учащегося вносятся следующие сведения: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учащегося (в именительном падеже)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пол учащегося (подчеркивается)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дата рождения учащегося (год, месяц, число);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серия, номер и дата выдачи свидетельства о рождении учащегося;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36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фамилия, имя, отчество родителей (законных представителей) учащегося (в именительном падеже);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сведения о том, где учащийся обучался до поступления в МБОУ;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адрес места жительства учащегося.</w:t>
      </w:r>
    </w:p>
    <w:p w:rsidR="00A9594E" w:rsidRPr="001A43F5" w:rsidRDefault="00A9594E" w:rsidP="001A43F5">
      <w:pPr>
        <w:pStyle w:val="a8"/>
        <w:numPr>
          <w:ilvl w:val="0"/>
          <w:numId w:val="7"/>
        </w:numPr>
        <w:shd w:val="clear" w:color="auto" w:fill="auto"/>
        <w:tabs>
          <w:tab w:val="left" w:pos="582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Сведения, указанные в п.п.8.2 - 8.4 Порядка, вносятся в личную карту учащегося классным руководителем (за исключением подписи директора МБОУ и печати МБОУ).</w:t>
      </w:r>
    </w:p>
    <w:p w:rsidR="00A9594E" w:rsidRPr="001A43F5" w:rsidRDefault="00A9594E" w:rsidP="001A43F5">
      <w:pPr>
        <w:pStyle w:val="a8"/>
        <w:numPr>
          <w:ilvl w:val="0"/>
          <w:numId w:val="7"/>
        </w:numPr>
        <w:shd w:val="clear" w:color="auto" w:fill="auto"/>
        <w:tabs>
          <w:tab w:val="left" w:pos="495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lastRenderedPageBreak/>
        <w:t>В личное дело учащегося вкладываются следующие документы: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заявление учащегося о приеме;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46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согласие родителей (законных представителей) учащегося на обработку их персональных данных и персональных данных ребенка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свидетельство о рождении ребенка и (или) паспорт (копия);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332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документы);</w:t>
      </w:r>
    </w:p>
    <w:p w:rsidR="00A9594E" w:rsidRDefault="00A9594E" w:rsidP="001A43F5">
      <w:pPr>
        <w:pStyle w:val="a8"/>
        <w:numPr>
          <w:ilvl w:val="0"/>
          <w:numId w:val="7"/>
        </w:numPr>
        <w:shd w:val="clear" w:color="auto" w:fill="auto"/>
        <w:tabs>
          <w:tab w:val="left" w:pos="510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Представленные копии документов заверяются подписью директора МБОУ и печатью МБОУ.</w:t>
      </w:r>
    </w:p>
    <w:p w:rsidR="005E7C04" w:rsidRPr="001A43F5" w:rsidRDefault="005E7C04" w:rsidP="005E7C04">
      <w:pPr>
        <w:pStyle w:val="a8"/>
        <w:shd w:val="clear" w:color="auto" w:fill="auto"/>
        <w:tabs>
          <w:tab w:val="left" w:pos="510"/>
        </w:tabs>
        <w:spacing w:line="240" w:lineRule="auto"/>
        <w:ind w:left="20" w:right="40"/>
        <w:rPr>
          <w:sz w:val="24"/>
          <w:szCs w:val="24"/>
        </w:rPr>
      </w:pPr>
    </w:p>
    <w:p w:rsidR="00A9594E" w:rsidRDefault="00A9594E" w:rsidP="001A43F5">
      <w:pPr>
        <w:pStyle w:val="11"/>
        <w:keepNext/>
        <w:keepLines/>
        <w:shd w:val="clear" w:color="auto" w:fill="auto"/>
        <w:spacing w:line="240" w:lineRule="auto"/>
        <w:ind w:left="2180" w:right="2260"/>
        <w:jc w:val="right"/>
        <w:rPr>
          <w:rStyle w:val="12"/>
          <w:b/>
          <w:bCs/>
          <w:sz w:val="24"/>
          <w:szCs w:val="24"/>
        </w:rPr>
      </w:pPr>
      <w:bookmarkStart w:id="9" w:name="bookmark9"/>
      <w:r w:rsidRPr="001A43F5">
        <w:rPr>
          <w:rStyle w:val="12"/>
          <w:b/>
          <w:bCs/>
          <w:sz w:val="24"/>
          <w:szCs w:val="24"/>
        </w:rPr>
        <w:t>9. Формирование личного дела учащегося, зачисленного в МБОУ без личного дела.</w:t>
      </w:r>
      <w:bookmarkEnd w:id="9"/>
    </w:p>
    <w:p w:rsidR="005E7C04" w:rsidRPr="001A43F5" w:rsidRDefault="005E7C04" w:rsidP="001A43F5">
      <w:pPr>
        <w:pStyle w:val="11"/>
        <w:keepNext/>
        <w:keepLines/>
        <w:shd w:val="clear" w:color="auto" w:fill="auto"/>
        <w:spacing w:line="240" w:lineRule="auto"/>
        <w:ind w:left="2180" w:right="2260"/>
        <w:jc w:val="right"/>
        <w:rPr>
          <w:sz w:val="24"/>
          <w:szCs w:val="24"/>
        </w:rPr>
      </w:pPr>
    </w:p>
    <w:p w:rsidR="00A9594E" w:rsidRPr="001A43F5" w:rsidRDefault="00A9594E" w:rsidP="001A43F5">
      <w:pPr>
        <w:pStyle w:val="a8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Формирование личного дела учащегося, зачисленного во 2 - 9 классы МБОУ 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A9594E" w:rsidRPr="001A43F5" w:rsidRDefault="00A9594E" w:rsidP="001A43F5">
      <w:pPr>
        <w:pStyle w:val="a8"/>
        <w:numPr>
          <w:ilvl w:val="0"/>
          <w:numId w:val="8"/>
        </w:numPr>
        <w:shd w:val="clear" w:color="auto" w:fill="auto"/>
        <w:tabs>
          <w:tab w:val="left" w:pos="577"/>
        </w:tabs>
        <w:spacing w:after="300"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 xml:space="preserve">Формирование личного дела учащегося, зачисленного в 10 - 11 классы МБОУ без личного дела, осуществляется в соответствии с правилами, определенными в разделе 8 настоящего Порядка. </w:t>
      </w:r>
      <w:proofErr w:type="gramStart"/>
      <w:r w:rsidRPr="001A43F5">
        <w:rPr>
          <w:sz w:val="24"/>
          <w:szCs w:val="24"/>
        </w:rPr>
        <w:t>Дополнительно в личное дело учащегося вкладывается копия протокола диагностической промежуточной аттестации (при поступлении в 10 класс во 2 полугодии учебного года - по предметам инвариантной части учебного плана 10 класса за 1 полугодие; при поступлении в 11 класс - по всем предметам инвариантной части учебного плана 10 класса и (при необходимости) - по всем предметам инвариантной части 11 класса за 1 полугодие).</w:t>
      </w:r>
      <w:proofErr w:type="gramEnd"/>
    </w:p>
    <w:p w:rsidR="00A9594E" w:rsidRDefault="00A9594E" w:rsidP="001A43F5">
      <w:pPr>
        <w:pStyle w:val="11"/>
        <w:keepNext/>
        <w:keepLines/>
        <w:shd w:val="clear" w:color="auto" w:fill="auto"/>
        <w:spacing w:line="240" w:lineRule="auto"/>
        <w:ind w:left="20"/>
        <w:jc w:val="center"/>
        <w:rPr>
          <w:rStyle w:val="12"/>
          <w:b/>
          <w:bCs/>
          <w:sz w:val="24"/>
          <w:szCs w:val="24"/>
        </w:rPr>
      </w:pPr>
      <w:bookmarkStart w:id="10" w:name="bookmark10"/>
      <w:r w:rsidRPr="001A43F5">
        <w:rPr>
          <w:rStyle w:val="12"/>
          <w:b/>
          <w:bCs/>
          <w:sz w:val="24"/>
          <w:szCs w:val="24"/>
        </w:rPr>
        <w:t>10. Формирование личного дела учащегося, ранее получавшего образование в иностранном государстве</w:t>
      </w:r>
      <w:bookmarkEnd w:id="10"/>
    </w:p>
    <w:p w:rsidR="005E7C04" w:rsidRPr="001A43F5" w:rsidRDefault="005E7C04" w:rsidP="001A43F5">
      <w:pPr>
        <w:pStyle w:val="11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</w:p>
    <w:p w:rsidR="00A9594E" w:rsidRPr="001A43F5" w:rsidRDefault="00A9594E" w:rsidP="001A43F5">
      <w:pPr>
        <w:pStyle w:val="a8"/>
        <w:numPr>
          <w:ilvl w:val="0"/>
          <w:numId w:val="9"/>
        </w:numPr>
        <w:shd w:val="clear" w:color="auto" w:fill="auto"/>
        <w:tabs>
          <w:tab w:val="left" w:pos="831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При поступлении учащегося, ранее получавшего образование в иностранном государстве, на него формируется новое</w:t>
      </w:r>
      <w:r w:rsidR="00C0135E">
        <w:rPr>
          <w:sz w:val="24"/>
          <w:szCs w:val="24"/>
        </w:rPr>
        <w:t xml:space="preserve"> </w:t>
      </w:r>
      <w:r w:rsidRPr="001A43F5">
        <w:rPr>
          <w:sz w:val="24"/>
          <w:szCs w:val="24"/>
        </w:rPr>
        <w:t>личное дело.</w:t>
      </w:r>
    </w:p>
    <w:p w:rsidR="00A9594E" w:rsidRPr="001A43F5" w:rsidRDefault="00A9594E" w:rsidP="001A43F5">
      <w:pPr>
        <w:pStyle w:val="a8"/>
        <w:numPr>
          <w:ilvl w:val="0"/>
          <w:numId w:val="9"/>
        </w:numPr>
        <w:shd w:val="clear" w:color="auto" w:fill="auto"/>
        <w:tabs>
          <w:tab w:val="left" w:pos="706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При поступлении в 1 - 9 классы МБОУ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46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327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A9594E" w:rsidRPr="001A43F5" w:rsidRDefault="00A9594E" w:rsidP="001A43F5">
      <w:pPr>
        <w:pStyle w:val="a8"/>
        <w:numPr>
          <w:ilvl w:val="0"/>
          <w:numId w:val="9"/>
        </w:numPr>
        <w:shd w:val="clear" w:color="auto" w:fill="auto"/>
        <w:tabs>
          <w:tab w:val="left" w:pos="634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A9594E" w:rsidRPr="001A43F5" w:rsidRDefault="00A9594E" w:rsidP="001A43F5">
      <w:pPr>
        <w:pStyle w:val="a8"/>
        <w:numPr>
          <w:ilvl w:val="0"/>
          <w:numId w:val="9"/>
        </w:numPr>
        <w:shd w:val="clear" w:color="auto" w:fill="auto"/>
        <w:tabs>
          <w:tab w:val="left" w:pos="711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При поступлении в 10-11 классы МБОУ формирование личного дела осуществляется в соответствии с правилами, определенными в разделе 6 настоящего Порядка. Дополнительно в личное дело учащегося вкладываются: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94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lastRenderedPageBreak/>
        <w:t>свидетельство о признании документа об основном общем образовании учащегося (при необходимости);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46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F6552F" w:rsidRDefault="00A9594E" w:rsidP="00F6552F">
      <w:pPr>
        <w:pStyle w:val="a8"/>
        <w:numPr>
          <w:ilvl w:val="0"/>
          <w:numId w:val="2"/>
        </w:numPr>
        <w:shd w:val="clear" w:color="auto" w:fill="auto"/>
        <w:tabs>
          <w:tab w:val="left" w:pos="298"/>
        </w:tabs>
        <w:spacing w:after="300"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копия протокола диагностической промежуточной аттестации (в случае проведения указанной аттестации).</w:t>
      </w:r>
      <w:bookmarkStart w:id="11" w:name="bookmark11"/>
    </w:p>
    <w:p w:rsidR="00A9594E" w:rsidRPr="00F6552F" w:rsidRDefault="00A9594E" w:rsidP="00F6552F">
      <w:pPr>
        <w:pStyle w:val="a8"/>
        <w:shd w:val="clear" w:color="auto" w:fill="auto"/>
        <w:tabs>
          <w:tab w:val="left" w:pos="298"/>
        </w:tabs>
        <w:spacing w:after="300" w:line="240" w:lineRule="auto"/>
        <w:ind w:left="20" w:right="40"/>
        <w:jc w:val="center"/>
        <w:rPr>
          <w:sz w:val="24"/>
          <w:szCs w:val="24"/>
        </w:rPr>
      </w:pPr>
      <w:r w:rsidRPr="00F6552F">
        <w:rPr>
          <w:rStyle w:val="12"/>
          <w:sz w:val="24"/>
          <w:szCs w:val="24"/>
        </w:rPr>
        <w:t>11. Ведение (заполнение) личного дела</w:t>
      </w:r>
      <w:bookmarkEnd w:id="11"/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663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 xml:space="preserve">Личное дело имеет номер, соответствующий номеру в алфавитной книге записи </w:t>
      </w:r>
      <w:r w:rsidR="004A51AB">
        <w:rPr>
          <w:sz w:val="24"/>
          <w:szCs w:val="24"/>
        </w:rPr>
        <w:t xml:space="preserve">учащихся (например, </w:t>
      </w:r>
      <w:r w:rsidR="00AC1928">
        <w:rPr>
          <w:sz w:val="24"/>
          <w:szCs w:val="24"/>
        </w:rPr>
        <w:t>Б</w:t>
      </w:r>
      <w:r w:rsidR="004A51AB">
        <w:rPr>
          <w:sz w:val="24"/>
          <w:szCs w:val="24"/>
        </w:rPr>
        <w:t>-</w:t>
      </w:r>
      <w:r w:rsidRPr="001A43F5">
        <w:rPr>
          <w:sz w:val="24"/>
          <w:szCs w:val="24"/>
        </w:rPr>
        <w:t>15 - означает, что учащийся записа</w:t>
      </w:r>
      <w:r w:rsidR="00572A38">
        <w:rPr>
          <w:sz w:val="24"/>
          <w:szCs w:val="24"/>
        </w:rPr>
        <w:t>н в алфавитной книге на букву «Б</w:t>
      </w:r>
      <w:r w:rsidRPr="001A43F5">
        <w:rPr>
          <w:sz w:val="24"/>
          <w:szCs w:val="24"/>
        </w:rPr>
        <w:t>» под №</w:t>
      </w:r>
      <w:r w:rsidR="00572A38">
        <w:rPr>
          <w:sz w:val="24"/>
          <w:szCs w:val="24"/>
        </w:rPr>
        <w:t xml:space="preserve"> 1</w:t>
      </w:r>
      <w:r w:rsidRPr="001A43F5">
        <w:rPr>
          <w:sz w:val="24"/>
          <w:szCs w:val="24"/>
        </w:rPr>
        <w:t xml:space="preserve">5). Номер на личное дело проставляет </w:t>
      </w:r>
      <w:r w:rsidR="00572A38">
        <w:rPr>
          <w:sz w:val="24"/>
          <w:szCs w:val="24"/>
        </w:rPr>
        <w:t>классный руководитель вместе с заместителем директора по учебной работе.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798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Заполнение личной карты учащегося, комплектование документов осуществляет классный руководитель.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740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Общие сведения об учащемся вносятся в личную карту в течение 5 дней после издания приказа о зачислении ребенка (при поступлении в МБОУ в течение учебного года) или в срок до 10 сентября (на детей, принятых в МБОУ в течение летнего периода).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654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610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По окончании учебного года оформляются страницы 3 и 4 личной карты: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 xml:space="preserve">на странице 3 записывается учебный год, класс, выставляются годовые отметки по всем предметам учебного плана МБОУ. Если в перечне предметов в личной карте отсутствует какой-либо из предметов учебного плана МБОУ, то название данного предмета вписывается в пустую строку. 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74"/>
        </w:tabs>
        <w:spacing w:line="240" w:lineRule="auto"/>
        <w:ind w:left="20" w:right="40"/>
        <w:rPr>
          <w:sz w:val="24"/>
          <w:szCs w:val="24"/>
        </w:rPr>
      </w:pPr>
      <w:proofErr w:type="gramStart"/>
      <w:r w:rsidRPr="001A43F5">
        <w:rPr>
          <w:sz w:val="24"/>
          <w:szCs w:val="24"/>
        </w:rPr>
        <w:t xml:space="preserve">на странице 4 записывается решение педагогического совета по итогам учебного года (переведен в следующий класс, </w:t>
      </w:r>
      <w:r w:rsidR="00C323D1">
        <w:rPr>
          <w:sz w:val="24"/>
          <w:szCs w:val="24"/>
        </w:rPr>
        <w:t xml:space="preserve">переведен, </w:t>
      </w:r>
      <w:r w:rsidRPr="001A43F5">
        <w:rPr>
          <w:sz w:val="24"/>
          <w:szCs w:val="24"/>
        </w:rPr>
        <w:t>условно переведен в следующий класс, оставлен на повторный год обучения, окончил 9 классов</w:t>
      </w:r>
      <w:r w:rsidR="00572A38">
        <w:rPr>
          <w:sz w:val="24"/>
          <w:szCs w:val="24"/>
        </w:rPr>
        <w:t>, окончил школу</w:t>
      </w:r>
      <w:r w:rsidRPr="001A43F5">
        <w:rPr>
          <w:sz w:val="24"/>
          <w:szCs w:val="24"/>
        </w:rPr>
        <w:t>), ставится подпись классного руководителя, вносятся сведения об изучении факультативных курсов, о наградах и поощрениях.</w:t>
      </w:r>
      <w:proofErr w:type="gramEnd"/>
      <w:r w:rsidRPr="001A43F5">
        <w:rPr>
          <w:sz w:val="24"/>
          <w:szCs w:val="24"/>
        </w:rPr>
        <w:t xml:space="preserve"> Под графой «подпись классного руководителя» проставляется печать МБОУ.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692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Pr="001A43F5">
        <w:rPr>
          <w:sz w:val="24"/>
          <w:szCs w:val="24"/>
        </w:rPr>
        <w:t>переведен</w:t>
      </w:r>
      <w:proofErr w:type="gramEnd"/>
      <w:r w:rsidRPr="001A43F5">
        <w:rPr>
          <w:sz w:val="24"/>
          <w:szCs w:val="24"/>
        </w:rPr>
        <w:t xml:space="preserve"> условно».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610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Все записи ведутся аккуратно, четко, ручкой синего (фиолетового) цвета.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759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В течение учебного года в личное дело учащегося дополнительно вкладываются следующие документы (их копии):</w:t>
      </w:r>
    </w:p>
    <w:p w:rsidR="00A9594E" w:rsidRPr="001A43F5" w:rsidRDefault="00572A38" w:rsidP="001A43F5">
      <w:pPr>
        <w:pStyle w:val="a8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 xml:space="preserve">Выписка из </w:t>
      </w:r>
      <w:r w:rsidR="00A9594E" w:rsidRPr="001A43F5">
        <w:rPr>
          <w:sz w:val="24"/>
          <w:szCs w:val="24"/>
        </w:rPr>
        <w:t>протокол</w:t>
      </w:r>
      <w:r>
        <w:rPr>
          <w:sz w:val="24"/>
          <w:szCs w:val="24"/>
        </w:rPr>
        <w:t>а заседания педагогического совета о</w:t>
      </w:r>
      <w:r w:rsidR="00A9594E" w:rsidRPr="001A43F5">
        <w:rPr>
          <w:sz w:val="24"/>
          <w:szCs w:val="24"/>
        </w:rPr>
        <w:t xml:space="preserve"> ликвидации академической задолженности (в случае условного перевода);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 xml:space="preserve">согласие родителей (законных представителей) ребенка на оставление на повторный год обучения, </w:t>
      </w:r>
      <w:proofErr w:type="gramStart"/>
      <w:r w:rsidRPr="001A43F5">
        <w:rPr>
          <w:sz w:val="24"/>
          <w:szCs w:val="24"/>
        </w:rPr>
        <w:t>обучение</w:t>
      </w:r>
      <w:proofErr w:type="gramEnd"/>
      <w:r w:rsidRPr="001A43F5">
        <w:rPr>
          <w:sz w:val="24"/>
          <w:szCs w:val="24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A9594E" w:rsidRPr="001A43F5" w:rsidRDefault="00A9594E" w:rsidP="001A43F5">
      <w:pPr>
        <w:pStyle w:val="a8"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lastRenderedPageBreak/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A9594E" w:rsidRPr="001A43F5" w:rsidRDefault="00A9594E" w:rsidP="001A43F5">
      <w:pPr>
        <w:pStyle w:val="a8"/>
        <w:shd w:val="clear" w:color="auto" w:fill="auto"/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-копии приказов о привлечении учащегося (для учащихся 5-11 классов) к дисциплинарной ответственности</w:t>
      </w:r>
    </w:p>
    <w:p w:rsidR="00A9594E" w:rsidRPr="001A43F5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673"/>
        </w:tabs>
        <w:spacing w:line="240" w:lineRule="auto"/>
        <w:ind w:left="20" w:right="40"/>
        <w:rPr>
          <w:sz w:val="24"/>
          <w:szCs w:val="24"/>
        </w:rPr>
      </w:pPr>
      <w:r w:rsidRPr="001A43F5">
        <w:rPr>
          <w:sz w:val="24"/>
          <w:szCs w:val="24"/>
        </w:rPr>
        <w:t>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A9594E" w:rsidRDefault="00A9594E" w:rsidP="001A43F5">
      <w:pPr>
        <w:pStyle w:val="a8"/>
        <w:numPr>
          <w:ilvl w:val="0"/>
          <w:numId w:val="10"/>
        </w:numPr>
        <w:shd w:val="clear" w:color="auto" w:fill="auto"/>
        <w:tabs>
          <w:tab w:val="left" w:pos="898"/>
        </w:tabs>
        <w:spacing w:line="240" w:lineRule="auto"/>
        <w:ind w:left="20" w:right="200"/>
        <w:rPr>
          <w:sz w:val="24"/>
          <w:szCs w:val="24"/>
        </w:rPr>
      </w:pPr>
      <w:r w:rsidRPr="00AD27C6">
        <w:rPr>
          <w:sz w:val="24"/>
          <w:szCs w:val="24"/>
        </w:rPr>
        <w:t>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</w:t>
      </w:r>
      <w:r w:rsidR="00AD27C6">
        <w:rPr>
          <w:sz w:val="24"/>
          <w:szCs w:val="24"/>
        </w:rPr>
        <w:t xml:space="preserve"> </w:t>
      </w:r>
      <w:r w:rsidRPr="00AD27C6">
        <w:rPr>
          <w:sz w:val="24"/>
          <w:szCs w:val="24"/>
        </w:rPr>
        <w:t>№26 (сведения о состоянии здоровья), заполняемая по результатам ежегодных медицинских осмотров.</w:t>
      </w:r>
    </w:p>
    <w:p w:rsidR="005E7C04" w:rsidRPr="00AD27C6" w:rsidRDefault="005E7C04" w:rsidP="005E7C04">
      <w:pPr>
        <w:pStyle w:val="a8"/>
        <w:shd w:val="clear" w:color="auto" w:fill="auto"/>
        <w:tabs>
          <w:tab w:val="left" w:pos="898"/>
        </w:tabs>
        <w:spacing w:line="240" w:lineRule="auto"/>
        <w:ind w:left="20" w:right="200"/>
        <w:rPr>
          <w:sz w:val="24"/>
          <w:szCs w:val="24"/>
        </w:rPr>
      </w:pPr>
    </w:p>
    <w:p w:rsidR="00A9594E" w:rsidRDefault="00A9594E" w:rsidP="001A43F5">
      <w:pPr>
        <w:pStyle w:val="11"/>
        <w:keepNext/>
        <w:keepLines/>
        <w:shd w:val="clear" w:color="auto" w:fill="auto"/>
        <w:spacing w:line="240" w:lineRule="auto"/>
        <w:ind w:left="2540"/>
        <w:rPr>
          <w:rStyle w:val="12"/>
          <w:b/>
          <w:bCs/>
          <w:sz w:val="24"/>
          <w:szCs w:val="24"/>
        </w:rPr>
      </w:pPr>
      <w:bookmarkStart w:id="12" w:name="bookmark12"/>
      <w:r w:rsidRPr="001A43F5">
        <w:rPr>
          <w:rStyle w:val="12"/>
          <w:b/>
          <w:bCs/>
          <w:sz w:val="24"/>
          <w:szCs w:val="24"/>
        </w:rPr>
        <w:t>12. Хранение личных дел учащихся.</w:t>
      </w:r>
      <w:bookmarkEnd w:id="12"/>
    </w:p>
    <w:p w:rsidR="005E7C04" w:rsidRPr="001A43F5" w:rsidRDefault="005E7C04" w:rsidP="001A43F5">
      <w:pPr>
        <w:pStyle w:val="11"/>
        <w:keepNext/>
        <w:keepLines/>
        <w:shd w:val="clear" w:color="auto" w:fill="auto"/>
        <w:spacing w:line="240" w:lineRule="auto"/>
        <w:ind w:left="2540"/>
        <w:rPr>
          <w:sz w:val="24"/>
          <w:szCs w:val="24"/>
        </w:rPr>
      </w:pPr>
    </w:p>
    <w:p w:rsidR="00A9594E" w:rsidRPr="001A43F5" w:rsidRDefault="00A9594E" w:rsidP="001A43F5">
      <w:pPr>
        <w:pStyle w:val="a8"/>
        <w:numPr>
          <w:ilvl w:val="0"/>
          <w:numId w:val="11"/>
        </w:numPr>
        <w:shd w:val="clear" w:color="auto" w:fill="auto"/>
        <w:tabs>
          <w:tab w:val="left" w:pos="706"/>
        </w:tabs>
        <w:spacing w:line="240" w:lineRule="auto"/>
        <w:ind w:left="20" w:right="200"/>
        <w:rPr>
          <w:sz w:val="24"/>
          <w:szCs w:val="24"/>
        </w:rPr>
      </w:pPr>
      <w:r w:rsidRPr="001A43F5">
        <w:rPr>
          <w:sz w:val="24"/>
          <w:szCs w:val="24"/>
        </w:rPr>
        <w:t>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A9594E" w:rsidRPr="001A43F5" w:rsidRDefault="00A9594E" w:rsidP="001A43F5">
      <w:pPr>
        <w:pStyle w:val="a8"/>
        <w:numPr>
          <w:ilvl w:val="0"/>
          <w:numId w:val="11"/>
        </w:numPr>
        <w:shd w:val="clear" w:color="auto" w:fill="auto"/>
        <w:tabs>
          <w:tab w:val="left" w:pos="606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>Личные дела располагаются в папке в алфавитном порядке.</w:t>
      </w:r>
    </w:p>
    <w:p w:rsidR="00A9594E" w:rsidRPr="005E7C04" w:rsidRDefault="00A9594E" w:rsidP="001A43F5">
      <w:pPr>
        <w:pStyle w:val="a8"/>
        <w:numPr>
          <w:ilvl w:val="0"/>
          <w:numId w:val="11"/>
        </w:numPr>
        <w:shd w:val="clear" w:color="auto" w:fill="auto"/>
        <w:tabs>
          <w:tab w:val="left" w:pos="606"/>
        </w:tabs>
        <w:spacing w:line="240" w:lineRule="auto"/>
        <w:ind w:left="20"/>
        <w:rPr>
          <w:sz w:val="24"/>
          <w:szCs w:val="24"/>
        </w:rPr>
      </w:pPr>
      <w:r w:rsidRPr="001A43F5">
        <w:rPr>
          <w:sz w:val="24"/>
          <w:szCs w:val="24"/>
        </w:rPr>
        <w:t xml:space="preserve">Папки с личными делами хранятся в кабинете </w:t>
      </w:r>
      <w:r w:rsidRPr="005E7C04">
        <w:rPr>
          <w:sz w:val="24"/>
          <w:szCs w:val="24"/>
        </w:rPr>
        <w:t>директора МБОУ.</w:t>
      </w:r>
    </w:p>
    <w:p w:rsidR="00A9594E" w:rsidRDefault="00A9594E" w:rsidP="001A43F5">
      <w:pPr>
        <w:pStyle w:val="a8"/>
        <w:numPr>
          <w:ilvl w:val="0"/>
          <w:numId w:val="11"/>
        </w:numPr>
        <w:shd w:val="clear" w:color="auto" w:fill="auto"/>
        <w:tabs>
          <w:tab w:val="left" w:pos="663"/>
        </w:tabs>
        <w:spacing w:line="240" w:lineRule="auto"/>
        <w:ind w:left="20" w:right="200"/>
        <w:rPr>
          <w:sz w:val="24"/>
          <w:szCs w:val="24"/>
        </w:rPr>
      </w:pPr>
      <w:r w:rsidRPr="001A43F5">
        <w:rPr>
          <w:sz w:val="24"/>
          <w:szCs w:val="24"/>
        </w:rPr>
        <w:t xml:space="preserve">Выдача личных дел классным руководителем для работы осуществляется </w:t>
      </w:r>
      <w:r w:rsidR="00572A38">
        <w:rPr>
          <w:sz w:val="24"/>
          <w:szCs w:val="24"/>
        </w:rPr>
        <w:t>заместителем директора по учебной работе</w:t>
      </w:r>
      <w:r w:rsidRPr="001A43F5">
        <w:rPr>
          <w:sz w:val="24"/>
          <w:szCs w:val="24"/>
        </w:rPr>
        <w:t xml:space="preserve"> (или иным лицом, назначенным приказом директора).</w:t>
      </w:r>
    </w:p>
    <w:p w:rsidR="00572A38" w:rsidRPr="001A43F5" w:rsidRDefault="00572A38" w:rsidP="00572A38">
      <w:pPr>
        <w:pStyle w:val="a8"/>
        <w:shd w:val="clear" w:color="auto" w:fill="auto"/>
        <w:tabs>
          <w:tab w:val="left" w:pos="663"/>
        </w:tabs>
        <w:spacing w:line="240" w:lineRule="auto"/>
        <w:ind w:left="20" w:right="200"/>
        <w:rPr>
          <w:sz w:val="24"/>
          <w:szCs w:val="24"/>
        </w:rPr>
      </w:pPr>
    </w:p>
    <w:p w:rsidR="00A9594E" w:rsidRPr="001A43F5" w:rsidRDefault="00A9594E" w:rsidP="001A43F5">
      <w:pPr>
        <w:pStyle w:val="11"/>
        <w:keepNext/>
        <w:keepLines/>
        <w:shd w:val="clear" w:color="auto" w:fill="auto"/>
        <w:spacing w:line="240" w:lineRule="auto"/>
        <w:ind w:left="520"/>
        <w:rPr>
          <w:sz w:val="24"/>
          <w:szCs w:val="24"/>
        </w:rPr>
      </w:pPr>
      <w:bookmarkStart w:id="13" w:name="bookmark13"/>
      <w:r w:rsidRPr="001A43F5">
        <w:rPr>
          <w:rStyle w:val="12"/>
          <w:b/>
          <w:bCs/>
          <w:sz w:val="24"/>
          <w:szCs w:val="24"/>
        </w:rPr>
        <w:t>13. Порядок выдачи личных дел учащихся при выбытии из школы.</w:t>
      </w:r>
      <w:bookmarkEnd w:id="13"/>
    </w:p>
    <w:p w:rsidR="00A9594E" w:rsidRPr="001A43F5" w:rsidRDefault="00A9594E" w:rsidP="001A43F5">
      <w:pPr>
        <w:pStyle w:val="a8"/>
        <w:numPr>
          <w:ilvl w:val="0"/>
          <w:numId w:val="12"/>
        </w:numPr>
        <w:shd w:val="clear" w:color="auto" w:fill="auto"/>
        <w:tabs>
          <w:tab w:val="left" w:pos="682"/>
        </w:tabs>
        <w:spacing w:line="240" w:lineRule="auto"/>
        <w:ind w:left="20" w:right="200"/>
        <w:rPr>
          <w:sz w:val="24"/>
          <w:szCs w:val="24"/>
        </w:rPr>
      </w:pPr>
      <w:r w:rsidRPr="001A43F5">
        <w:rPr>
          <w:sz w:val="24"/>
          <w:szCs w:val="24"/>
        </w:rPr>
        <w:t xml:space="preserve">Выдача личного дела родителям учащегося производится </w:t>
      </w:r>
      <w:r w:rsidR="00572A38">
        <w:rPr>
          <w:sz w:val="24"/>
          <w:szCs w:val="24"/>
        </w:rPr>
        <w:t>заместителем директора по учебной работе</w:t>
      </w:r>
      <w:r w:rsidRPr="001A43F5">
        <w:rPr>
          <w:sz w:val="24"/>
          <w:szCs w:val="24"/>
        </w:rPr>
        <w:t xml:space="preserve"> (или иным лицом, назначенным приказом директора МБОУ) после издания приказа МБОУ об отчислении учащегося.</w:t>
      </w:r>
    </w:p>
    <w:p w:rsidR="00A9594E" w:rsidRPr="001A43F5" w:rsidRDefault="00A9594E" w:rsidP="001A43F5">
      <w:pPr>
        <w:pStyle w:val="a8"/>
        <w:numPr>
          <w:ilvl w:val="0"/>
          <w:numId w:val="12"/>
        </w:numPr>
        <w:shd w:val="clear" w:color="auto" w:fill="auto"/>
        <w:tabs>
          <w:tab w:val="left" w:pos="961"/>
        </w:tabs>
        <w:spacing w:line="240" w:lineRule="auto"/>
        <w:ind w:left="20" w:right="200"/>
        <w:rPr>
          <w:sz w:val="24"/>
          <w:szCs w:val="24"/>
        </w:rPr>
      </w:pPr>
      <w:r w:rsidRPr="001A43F5">
        <w:rPr>
          <w:sz w:val="24"/>
          <w:szCs w:val="24"/>
        </w:rPr>
        <w:t xml:space="preserve">При выдаче личного дела </w:t>
      </w:r>
      <w:r w:rsidR="00572A38">
        <w:rPr>
          <w:sz w:val="24"/>
          <w:szCs w:val="24"/>
        </w:rPr>
        <w:t>заместитель директора по учебной работе</w:t>
      </w:r>
      <w:r w:rsidRPr="001A43F5">
        <w:rPr>
          <w:sz w:val="24"/>
          <w:szCs w:val="24"/>
        </w:rPr>
        <w:t xml:space="preserve"> (или иное лицо, назначенное приказом директора МБОУ) делает отметку о выдаче личного дела в Алфавитной книге.</w:t>
      </w:r>
    </w:p>
    <w:p w:rsidR="00A9594E" w:rsidRDefault="00A9594E" w:rsidP="001A43F5">
      <w:pPr>
        <w:pStyle w:val="a8"/>
        <w:numPr>
          <w:ilvl w:val="0"/>
          <w:numId w:val="12"/>
        </w:numPr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  <w:r w:rsidRPr="001A43F5">
        <w:rPr>
          <w:sz w:val="24"/>
          <w:szCs w:val="24"/>
        </w:rPr>
        <w:t>Личные дела учащихся, завершивших среднее общее образование, а также личные дела, не затребованные родителями (законными представителями) учащихся, передаются в архив МБОУ, где хранятся в течение 3 лет со дня отчисления учащегося из МБОУ.</w:t>
      </w:r>
    </w:p>
    <w:p w:rsidR="001515B3" w:rsidRDefault="001515B3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AA4666" w:rsidRDefault="00AA4666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AA4666" w:rsidRDefault="00AA4666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AA4666" w:rsidRDefault="00AA4666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AA4666" w:rsidRDefault="00AA4666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AA4666" w:rsidRDefault="00AA4666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E775E3" w:rsidRDefault="00E775E3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E775E3" w:rsidRDefault="00E775E3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1515B3" w:rsidRPr="001A43F5" w:rsidRDefault="001515B3" w:rsidP="001515B3">
      <w:pPr>
        <w:pStyle w:val="a8"/>
        <w:shd w:val="clear" w:color="auto" w:fill="auto"/>
        <w:tabs>
          <w:tab w:val="left" w:pos="644"/>
        </w:tabs>
        <w:spacing w:after="304" w:line="240" w:lineRule="auto"/>
        <w:ind w:left="20" w:right="200"/>
        <w:rPr>
          <w:sz w:val="24"/>
          <w:szCs w:val="24"/>
        </w:rPr>
      </w:pPr>
    </w:p>
    <w:p w:rsidR="00185938" w:rsidRPr="001A43F5" w:rsidRDefault="00185938" w:rsidP="00185938">
      <w:pPr>
        <w:pStyle w:val="a7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1A43F5">
        <w:rPr>
          <w:sz w:val="24"/>
          <w:szCs w:val="24"/>
        </w:rPr>
        <w:lastRenderedPageBreak/>
        <w:t>Приложение к Порядку формирования, ведения и хранения личных дел учащихся</w:t>
      </w:r>
    </w:p>
    <w:p w:rsidR="00A9594E" w:rsidRDefault="00185938" w:rsidP="00185938">
      <w:pPr>
        <w:rPr>
          <w:rStyle w:val="23"/>
          <w:b w:val="0"/>
          <w:bCs w:val="0"/>
          <w:sz w:val="24"/>
          <w:szCs w:val="24"/>
        </w:rPr>
      </w:pPr>
      <w:r w:rsidRPr="001A43F5">
        <w:rPr>
          <w:rStyle w:val="23"/>
          <w:b w:val="0"/>
          <w:bCs w:val="0"/>
          <w:sz w:val="24"/>
          <w:szCs w:val="24"/>
        </w:rPr>
        <w:t>Алгоритм формирования и ведения личного дела отдельных категорий учащихся</w:t>
      </w:r>
    </w:p>
    <w:p w:rsidR="0018705D" w:rsidRDefault="0018705D" w:rsidP="00185938">
      <w:pPr>
        <w:rPr>
          <w:rStyle w:val="23"/>
          <w:b w:val="0"/>
          <w:bCs w:val="0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16"/>
        <w:gridCol w:w="7554"/>
      </w:tblGrid>
      <w:tr w:rsidR="0018705D" w:rsidRPr="001574AF" w:rsidTr="00C35B6F">
        <w:tc>
          <w:tcPr>
            <w:tcW w:w="9570" w:type="dxa"/>
            <w:gridSpan w:val="2"/>
          </w:tcPr>
          <w:p w:rsidR="0018705D" w:rsidRPr="001574AF" w:rsidRDefault="0018705D" w:rsidP="001574AF">
            <w:pPr>
              <w:jc w:val="center"/>
              <w:rPr>
                <w:rStyle w:val="23"/>
                <w:bCs w:val="0"/>
                <w:sz w:val="24"/>
                <w:szCs w:val="24"/>
              </w:rPr>
            </w:pPr>
            <w:r w:rsidRPr="001574AF">
              <w:rPr>
                <w:rStyle w:val="27"/>
                <w:bCs w:val="0"/>
                <w:sz w:val="24"/>
                <w:szCs w:val="24"/>
              </w:rPr>
              <w:t>Учащиеся, зачисленные в 1 класс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Титульный лист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13"/>
              </w:numPr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</w:t>
            </w:r>
            <w:r w:rsidR="003F0973">
              <w:rPr>
                <w:sz w:val="24"/>
                <w:szCs w:val="24"/>
              </w:rPr>
              <w:t>амилия, имя, отчество учащегося</w:t>
            </w:r>
            <w:r w:rsidRPr="001574AF">
              <w:rPr>
                <w:sz w:val="24"/>
                <w:szCs w:val="24"/>
              </w:rPr>
              <w:t>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3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полное наименование МБОУ в соответствии с уставом МБОУ;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место нахождения МБОУ;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дата принятия учащегося, подпись директора МБОУ и печать МБОУ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левый разворот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учащегося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 учащегося (подчеркивается)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4"/>
              </w:numPr>
              <w:shd w:val="clear" w:color="auto" w:fill="auto"/>
              <w:tabs>
                <w:tab w:val="left" w:pos="25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дата рождения учащегося (год, месяц, число);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серия, номер и дата выдачи свидетельства о рождении учащегося;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4"/>
              </w:numPr>
              <w:shd w:val="clear" w:color="auto" w:fill="auto"/>
              <w:tabs>
                <w:tab w:val="left" w:pos="44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родителей (законных представителей) учащегося;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 том, где учащийся воспитывался (обучался) до поступления в 1-й класс;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4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адрес места жительства учащегося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правый разворот</w:t>
            </w:r>
          </w:p>
          <w:p w:rsidR="0018705D" w:rsidRPr="001574AF" w:rsidRDefault="0018705D" w:rsidP="001574AF">
            <w:pPr>
              <w:pStyle w:val="30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(заполняется в конце уч. года)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after="120"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учебный год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120"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класс</w:t>
            </w:r>
          </w:p>
          <w:p w:rsidR="0018705D" w:rsidRPr="001574AF" w:rsidRDefault="0018705D" w:rsidP="001574AF">
            <w:pPr>
              <w:pStyle w:val="30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- годовые отметки по всем предметам учебного плана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Личная карта </w:t>
            </w:r>
          </w:p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стр. 4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решение педагогического совета по итогам учебного года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6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подпись классного руководителя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об изучении факультативных курсов, награды и поощрения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печать МБОУ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Обязательные документы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заявление родителей (законных представителей) о приеме;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согласие родителей (законных представителей) учащегося на обработку их персональных данных и персональных данных ребенка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рождении ребенка (копия);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      </w:r>
            <w:r w:rsidR="004A51AB">
              <w:rPr>
                <w:sz w:val="24"/>
                <w:szCs w:val="24"/>
              </w:rPr>
              <w:t xml:space="preserve"> или </w:t>
            </w:r>
            <w:r w:rsidR="004A51AB" w:rsidRPr="004A51AB">
              <w:rPr>
                <w:color w:val="000000" w:themeColor="text1"/>
                <w:sz w:val="24"/>
                <w:szCs w:val="24"/>
              </w:rPr>
              <w:t>справка о регистрации по месту жительства;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Документы, которые вкладываются в личное дело (в ходе обучения во 2-9 классах)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протоколов ликвидации академической задолженности (в случае условного перевода);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согласие родителей (законных представителей) ребенка на оставление на повторный год обучения, </w:t>
            </w:r>
            <w:proofErr w:type="gramStart"/>
            <w:r w:rsidRPr="001574AF">
              <w:rPr>
                <w:sz w:val="24"/>
                <w:szCs w:val="24"/>
              </w:rPr>
              <w:t>обучение</w:t>
            </w:r>
            <w:proofErr w:type="gramEnd"/>
            <w:r w:rsidRPr="001574AF">
              <w:rPr>
                <w:sz w:val="24"/>
                <w:szCs w:val="24"/>
              </w:rPr>
      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18705D" w:rsidRDefault="0018705D" w:rsidP="001574AF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</w:t>
            </w:r>
          </w:p>
          <w:p w:rsidR="004A51AB" w:rsidRPr="001574AF" w:rsidRDefault="004A51AB" w:rsidP="001574AF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4,</w:t>
            </w:r>
            <w:r w:rsidR="00572A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 класс</w:t>
            </w:r>
          </w:p>
        </w:tc>
      </w:tr>
      <w:tr w:rsidR="0018705D" w:rsidRPr="001574AF" w:rsidTr="00E97483">
        <w:tc>
          <w:tcPr>
            <w:tcW w:w="9570" w:type="dxa"/>
            <w:gridSpan w:val="2"/>
          </w:tcPr>
          <w:p w:rsidR="0018705D" w:rsidRPr="001574AF" w:rsidRDefault="0018705D" w:rsidP="001574AF">
            <w:pPr>
              <w:pStyle w:val="30"/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574AF">
              <w:rPr>
                <w:rStyle w:val="26"/>
                <w:bCs w:val="0"/>
                <w:sz w:val="24"/>
                <w:szCs w:val="24"/>
              </w:rPr>
              <w:t>Учащиеся, зачисленные в 1 - 9 классы в порядке перевода из другой образовательной организации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Титульный лист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spacing w:after="60"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полное наименование МБОУ в соответствии с уставом МБОУ;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20"/>
              </w:numPr>
              <w:shd w:val="clear" w:color="auto" w:fill="auto"/>
              <w:tabs>
                <w:tab w:val="left" w:pos="254"/>
              </w:tabs>
              <w:spacing w:before="60"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место нахождения МБОУ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Личная карта </w:t>
            </w:r>
            <w:r w:rsidRPr="001574AF">
              <w:rPr>
                <w:sz w:val="24"/>
                <w:szCs w:val="24"/>
              </w:rPr>
              <w:lastRenderedPageBreak/>
              <w:t>левый разворот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lastRenderedPageBreak/>
              <w:t xml:space="preserve">- записи вносятся только в случае изменения фамилии, имени, </w:t>
            </w:r>
            <w:r w:rsidRPr="001574AF">
              <w:rPr>
                <w:sz w:val="24"/>
                <w:szCs w:val="24"/>
              </w:rPr>
              <w:lastRenderedPageBreak/>
              <w:t>отчества учащегося; фамилии, имени, отчества родителей; адреса места жительства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lastRenderedPageBreak/>
              <w:t>Личная карта правый разворот (заполняется в конце учебного года)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21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учебный год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класс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годовые отметки по всем предметам учебного плана</w:t>
            </w:r>
          </w:p>
        </w:tc>
      </w:tr>
      <w:tr w:rsidR="0018705D" w:rsidRPr="001574AF" w:rsidTr="0068377E">
        <w:tc>
          <w:tcPr>
            <w:tcW w:w="2016" w:type="dxa"/>
          </w:tcPr>
          <w:p w:rsidR="0018705D" w:rsidRPr="001574AF" w:rsidRDefault="0018705D" w:rsidP="001574AF">
            <w:pPr>
              <w:pStyle w:val="3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стр. 4</w:t>
            </w:r>
          </w:p>
        </w:tc>
        <w:tc>
          <w:tcPr>
            <w:tcW w:w="7554" w:type="dxa"/>
          </w:tcPr>
          <w:p w:rsidR="0018705D" w:rsidRPr="001574AF" w:rsidRDefault="0018705D" w:rsidP="001574AF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1574AF">
              <w:rPr>
                <w:sz w:val="24"/>
                <w:szCs w:val="24"/>
              </w:rPr>
              <w:t xml:space="preserve">решение педагогического совета по итогам учебного года (переведен в следующий класс, </w:t>
            </w:r>
            <w:r w:rsidR="003A5809">
              <w:rPr>
                <w:sz w:val="24"/>
                <w:szCs w:val="24"/>
              </w:rPr>
              <w:t xml:space="preserve">переведен, </w:t>
            </w:r>
            <w:r w:rsidRPr="001574AF">
              <w:rPr>
                <w:sz w:val="24"/>
                <w:szCs w:val="24"/>
              </w:rPr>
              <w:t>условно переведен в следующий класс, оставлен на повторный год обучения, окончил 9 классов и т.д.)</w:t>
            </w:r>
            <w:proofErr w:type="gramEnd"/>
          </w:p>
          <w:p w:rsidR="0018705D" w:rsidRPr="001574AF" w:rsidRDefault="0018705D" w:rsidP="001574AF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подпись классного руководителя</w:t>
            </w:r>
          </w:p>
          <w:p w:rsidR="0018705D" w:rsidRPr="001574AF" w:rsidRDefault="0018705D" w:rsidP="001574AF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об изучении факультативных курсов</w:t>
            </w:r>
          </w:p>
          <w:p w:rsidR="0068377E" w:rsidRPr="001574AF" w:rsidRDefault="0068377E" w:rsidP="001574AF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награды и поощрения</w:t>
            </w:r>
          </w:p>
          <w:p w:rsidR="0068377E" w:rsidRPr="001574AF" w:rsidRDefault="0068377E" w:rsidP="001574AF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печать МБОУ</w:t>
            </w:r>
          </w:p>
        </w:tc>
      </w:tr>
      <w:tr w:rsidR="0068377E" w:rsidRPr="001574AF" w:rsidTr="0068377E">
        <w:tc>
          <w:tcPr>
            <w:tcW w:w="2016" w:type="dxa"/>
          </w:tcPr>
          <w:p w:rsidR="0068377E" w:rsidRPr="001574AF" w:rsidRDefault="0068377E" w:rsidP="001574AF">
            <w:pPr>
              <w:pStyle w:val="3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Обязательные документы</w:t>
            </w:r>
          </w:p>
        </w:tc>
        <w:tc>
          <w:tcPr>
            <w:tcW w:w="7554" w:type="dxa"/>
          </w:tcPr>
          <w:p w:rsidR="0068377E" w:rsidRPr="001574AF" w:rsidRDefault="0068377E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заявление родителей (законных представителей) о приеме;</w:t>
            </w:r>
          </w:p>
          <w:p w:rsidR="0068377E" w:rsidRPr="001574AF" w:rsidRDefault="0068377E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согласие родителей (законных представителей) учащегося на обработку их персональных данных и персональных данных ребенка</w:t>
            </w:r>
          </w:p>
          <w:p w:rsidR="0068377E" w:rsidRPr="001574AF" w:rsidRDefault="0068377E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рождении ребенка (копия);</w:t>
            </w:r>
          </w:p>
          <w:p w:rsidR="0068377E" w:rsidRPr="001574AF" w:rsidRDefault="0068377E" w:rsidP="001574AF">
            <w:pPr>
              <w:pStyle w:val="30"/>
              <w:numPr>
                <w:ilvl w:val="0"/>
                <w:numId w:val="1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      </w:r>
            <w:r w:rsidR="004A51AB">
              <w:rPr>
                <w:sz w:val="24"/>
                <w:szCs w:val="24"/>
              </w:rPr>
              <w:t xml:space="preserve"> или </w:t>
            </w:r>
            <w:r w:rsidR="004A51AB" w:rsidRPr="004A51AB">
              <w:rPr>
                <w:color w:val="000000" w:themeColor="text1"/>
                <w:sz w:val="24"/>
                <w:szCs w:val="24"/>
              </w:rPr>
              <w:t>справка о регистрации по месту жительства;</w:t>
            </w:r>
          </w:p>
        </w:tc>
      </w:tr>
      <w:tr w:rsidR="0068377E" w:rsidRPr="001574AF" w:rsidTr="0068377E">
        <w:tc>
          <w:tcPr>
            <w:tcW w:w="2016" w:type="dxa"/>
          </w:tcPr>
          <w:p w:rsidR="0068377E" w:rsidRPr="001574AF" w:rsidRDefault="0068377E" w:rsidP="001574AF">
            <w:pPr>
              <w:pStyle w:val="3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Документы, которые вкладываются в личное дело (в ходе обучения во 2-9 классах)</w:t>
            </w:r>
          </w:p>
        </w:tc>
        <w:tc>
          <w:tcPr>
            <w:tcW w:w="7554" w:type="dxa"/>
          </w:tcPr>
          <w:p w:rsidR="0068377E" w:rsidRPr="001574AF" w:rsidRDefault="0068377E" w:rsidP="001574AF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протоколов ликвидации академической задолженности (в случае условного перевода);</w:t>
            </w:r>
          </w:p>
          <w:p w:rsidR="0068377E" w:rsidRPr="001574AF" w:rsidRDefault="0068377E" w:rsidP="001574AF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согласие родителей (законных представителей) ребенка на оставление на повторный год обучения, </w:t>
            </w:r>
            <w:proofErr w:type="gramStart"/>
            <w:r w:rsidRPr="001574AF">
              <w:rPr>
                <w:sz w:val="24"/>
                <w:szCs w:val="24"/>
              </w:rPr>
              <w:t>обучение</w:t>
            </w:r>
            <w:proofErr w:type="gramEnd"/>
            <w:r w:rsidRPr="001574AF">
              <w:rPr>
                <w:sz w:val="24"/>
                <w:szCs w:val="24"/>
              </w:rPr>
      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68377E" w:rsidRPr="001574AF" w:rsidRDefault="0068377E" w:rsidP="001574AF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</w:t>
            </w:r>
          </w:p>
        </w:tc>
      </w:tr>
      <w:tr w:rsidR="0068377E" w:rsidRPr="001574AF" w:rsidTr="005B005D">
        <w:tc>
          <w:tcPr>
            <w:tcW w:w="9570" w:type="dxa"/>
            <w:gridSpan w:val="2"/>
          </w:tcPr>
          <w:p w:rsidR="0068377E" w:rsidRPr="001574AF" w:rsidRDefault="00C3206A" w:rsidP="00572A38">
            <w:pPr>
              <w:pStyle w:val="30"/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574AF">
              <w:rPr>
                <w:rStyle w:val="25"/>
                <w:bCs w:val="0"/>
                <w:sz w:val="24"/>
                <w:szCs w:val="24"/>
              </w:rPr>
              <w:t>Учащиеся, получившие основно</w:t>
            </w:r>
            <w:r w:rsidR="00572A38">
              <w:rPr>
                <w:rStyle w:val="25"/>
                <w:bCs w:val="0"/>
                <w:sz w:val="24"/>
                <w:szCs w:val="24"/>
              </w:rPr>
              <w:t xml:space="preserve">е общее образование в МБОУ </w:t>
            </w:r>
            <w:r w:rsidRPr="001574AF">
              <w:rPr>
                <w:rStyle w:val="25"/>
                <w:bCs w:val="0"/>
                <w:sz w:val="24"/>
                <w:szCs w:val="24"/>
              </w:rPr>
              <w:t>и зачисленные в 10 класс</w:t>
            </w:r>
          </w:p>
        </w:tc>
      </w:tr>
      <w:tr w:rsidR="00C3206A" w:rsidRPr="001574AF" w:rsidTr="0068377E">
        <w:tc>
          <w:tcPr>
            <w:tcW w:w="2016" w:type="dxa"/>
          </w:tcPr>
          <w:p w:rsidR="00C3206A" w:rsidRPr="001574AF" w:rsidRDefault="00C3206A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Титульный лист</w:t>
            </w:r>
          </w:p>
        </w:tc>
        <w:tc>
          <w:tcPr>
            <w:tcW w:w="7554" w:type="dxa"/>
          </w:tcPr>
          <w:p w:rsidR="00C3206A" w:rsidRPr="001574AF" w:rsidRDefault="00C3206A" w:rsidP="001574AF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74AF">
              <w:rPr>
                <w:noProof w:val="0"/>
                <w:sz w:val="24"/>
                <w:szCs w:val="24"/>
              </w:rPr>
              <w:t>-</w:t>
            </w:r>
          </w:p>
        </w:tc>
      </w:tr>
      <w:tr w:rsidR="00C3206A" w:rsidRPr="001574AF" w:rsidTr="0068377E">
        <w:tc>
          <w:tcPr>
            <w:tcW w:w="2016" w:type="dxa"/>
          </w:tcPr>
          <w:p w:rsidR="00C3206A" w:rsidRPr="001574AF" w:rsidRDefault="00C3206A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левый разворот</w:t>
            </w:r>
          </w:p>
        </w:tc>
        <w:tc>
          <w:tcPr>
            <w:tcW w:w="7554" w:type="dxa"/>
          </w:tcPr>
          <w:p w:rsidR="00C3206A" w:rsidRPr="001574AF" w:rsidRDefault="00C3206A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- записи вносятся только в случае изменения фамилии, имени, отчества учащегося; фамилии, имени, отчества родителей; адреса места жительства</w:t>
            </w:r>
          </w:p>
        </w:tc>
      </w:tr>
      <w:tr w:rsidR="00C3206A" w:rsidRPr="001574AF" w:rsidTr="0068377E">
        <w:tc>
          <w:tcPr>
            <w:tcW w:w="2016" w:type="dxa"/>
          </w:tcPr>
          <w:p w:rsidR="00C3206A" w:rsidRPr="001574AF" w:rsidRDefault="00C3206A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правый разворот (заполняется в конце учебного года)</w:t>
            </w:r>
          </w:p>
        </w:tc>
        <w:tc>
          <w:tcPr>
            <w:tcW w:w="7554" w:type="dxa"/>
          </w:tcPr>
          <w:p w:rsidR="00C3206A" w:rsidRPr="001574AF" w:rsidRDefault="00C3206A" w:rsidP="001574AF">
            <w:pPr>
              <w:pStyle w:val="30"/>
              <w:numPr>
                <w:ilvl w:val="0"/>
                <w:numId w:val="23"/>
              </w:numPr>
              <w:shd w:val="clear" w:color="auto" w:fill="auto"/>
              <w:tabs>
                <w:tab w:val="left" w:pos="25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учебный год</w:t>
            </w:r>
          </w:p>
          <w:p w:rsidR="00C3206A" w:rsidRPr="001574AF" w:rsidRDefault="00C3206A" w:rsidP="001574AF">
            <w:pPr>
              <w:pStyle w:val="30"/>
              <w:numPr>
                <w:ilvl w:val="0"/>
                <w:numId w:val="23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класс</w:t>
            </w:r>
          </w:p>
          <w:p w:rsidR="00C3206A" w:rsidRPr="001574AF" w:rsidRDefault="00C3206A" w:rsidP="001574AF">
            <w:pPr>
              <w:pStyle w:val="30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годовые отметки по всем предметам учебного плана</w:t>
            </w:r>
          </w:p>
        </w:tc>
      </w:tr>
      <w:tr w:rsidR="00C3206A" w:rsidRPr="001574AF" w:rsidTr="0068377E">
        <w:tc>
          <w:tcPr>
            <w:tcW w:w="2016" w:type="dxa"/>
          </w:tcPr>
          <w:p w:rsidR="00C3206A" w:rsidRPr="001574AF" w:rsidRDefault="00C3206A" w:rsidP="001574A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стр. 4</w:t>
            </w:r>
          </w:p>
        </w:tc>
        <w:tc>
          <w:tcPr>
            <w:tcW w:w="7554" w:type="dxa"/>
          </w:tcPr>
          <w:p w:rsidR="00C3206A" w:rsidRPr="001574AF" w:rsidRDefault="00C3206A" w:rsidP="001574AF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решение педагогического совета по итогам учебного года (переведен в следующий </w:t>
            </w:r>
            <w:proofErr w:type="spellStart"/>
            <w:r w:rsidRPr="001574AF">
              <w:rPr>
                <w:sz w:val="24"/>
                <w:szCs w:val="24"/>
              </w:rPr>
              <w:t>класс</w:t>
            </w:r>
            <w:proofErr w:type="gramStart"/>
            <w:r w:rsidRPr="001574AF">
              <w:rPr>
                <w:sz w:val="24"/>
                <w:szCs w:val="24"/>
              </w:rPr>
              <w:t>,</w:t>
            </w:r>
            <w:r w:rsidR="003A5809">
              <w:rPr>
                <w:sz w:val="24"/>
                <w:szCs w:val="24"/>
              </w:rPr>
              <w:t>п</w:t>
            </w:r>
            <w:proofErr w:type="gramEnd"/>
            <w:r w:rsidR="003A5809">
              <w:rPr>
                <w:sz w:val="24"/>
                <w:szCs w:val="24"/>
              </w:rPr>
              <w:t>ереведен</w:t>
            </w:r>
            <w:proofErr w:type="spellEnd"/>
            <w:r w:rsidR="003A5809">
              <w:rPr>
                <w:sz w:val="24"/>
                <w:szCs w:val="24"/>
              </w:rPr>
              <w:t xml:space="preserve">, </w:t>
            </w:r>
            <w:r w:rsidRPr="001574AF">
              <w:rPr>
                <w:sz w:val="24"/>
                <w:szCs w:val="24"/>
              </w:rPr>
              <w:t xml:space="preserve"> условно переведен в следующий класс, окончил</w:t>
            </w:r>
            <w:r w:rsidR="003A5809">
              <w:rPr>
                <w:rStyle w:val="33"/>
                <w:sz w:val="24"/>
                <w:szCs w:val="24"/>
              </w:rPr>
              <w:t xml:space="preserve"> 10</w:t>
            </w:r>
            <w:r w:rsidRPr="001574AF">
              <w:rPr>
                <w:rStyle w:val="33"/>
                <w:sz w:val="24"/>
                <w:szCs w:val="24"/>
              </w:rPr>
              <w:t xml:space="preserve"> </w:t>
            </w:r>
            <w:r w:rsidRPr="001574AF">
              <w:rPr>
                <w:sz w:val="24"/>
                <w:szCs w:val="24"/>
              </w:rPr>
              <w:t>классов)</w:t>
            </w:r>
          </w:p>
          <w:p w:rsidR="00C3206A" w:rsidRPr="001574AF" w:rsidRDefault="00C3206A" w:rsidP="001574AF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подпись классного руководителя</w:t>
            </w:r>
          </w:p>
          <w:p w:rsidR="00C3206A" w:rsidRPr="001574AF" w:rsidRDefault="00C3206A" w:rsidP="001574AF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lastRenderedPageBreak/>
              <w:t>сведения об изучении факультативных курсов</w:t>
            </w:r>
          </w:p>
          <w:p w:rsidR="00C3206A" w:rsidRPr="001574AF" w:rsidRDefault="00C3206A" w:rsidP="001574AF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награды и поощрения</w:t>
            </w:r>
          </w:p>
          <w:p w:rsidR="00C3206A" w:rsidRPr="001574AF" w:rsidRDefault="00C3206A" w:rsidP="001574AF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печать МБОУ</w:t>
            </w:r>
          </w:p>
        </w:tc>
      </w:tr>
      <w:tr w:rsidR="00C3206A" w:rsidRPr="001574AF" w:rsidTr="0068377E">
        <w:tc>
          <w:tcPr>
            <w:tcW w:w="2016" w:type="dxa"/>
          </w:tcPr>
          <w:p w:rsidR="00C3206A" w:rsidRPr="001574AF" w:rsidRDefault="00C3206A" w:rsidP="001574A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lastRenderedPageBreak/>
              <w:t>Обязательные документы в личном деле</w:t>
            </w:r>
          </w:p>
        </w:tc>
        <w:tc>
          <w:tcPr>
            <w:tcW w:w="7554" w:type="dxa"/>
          </w:tcPr>
          <w:p w:rsidR="00C3206A" w:rsidRPr="001574AF" w:rsidRDefault="00C3206A" w:rsidP="001574AF">
            <w:pPr>
              <w:pStyle w:val="30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заявление учащегося о приеме в 10 класс;</w:t>
            </w:r>
          </w:p>
          <w:p w:rsidR="00C3206A" w:rsidRPr="001574AF" w:rsidRDefault="00C3206A" w:rsidP="001574AF">
            <w:pPr>
              <w:pStyle w:val="30"/>
              <w:numPr>
                <w:ilvl w:val="0"/>
                <w:numId w:val="25"/>
              </w:numPr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согласие</w:t>
            </w:r>
            <w:r w:rsidR="009F26BB">
              <w:rPr>
                <w:sz w:val="24"/>
                <w:szCs w:val="24"/>
              </w:rPr>
              <w:t xml:space="preserve"> учащегося на обработку </w:t>
            </w:r>
            <w:r w:rsidRPr="001574AF">
              <w:rPr>
                <w:sz w:val="24"/>
                <w:szCs w:val="24"/>
              </w:rPr>
              <w:t>персональных данных</w:t>
            </w:r>
          </w:p>
          <w:p w:rsidR="000E30E6" w:rsidRPr="001574AF" w:rsidRDefault="000E30E6" w:rsidP="001574AF">
            <w:pPr>
              <w:pStyle w:val="30"/>
              <w:numPr>
                <w:ilvl w:val="0"/>
                <w:numId w:val="26"/>
              </w:numPr>
              <w:shd w:val="clear" w:color="auto" w:fill="auto"/>
              <w:tabs>
                <w:tab w:val="left" w:pos="30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      </w:r>
            <w:r w:rsidR="003A5809">
              <w:rPr>
                <w:sz w:val="24"/>
                <w:szCs w:val="24"/>
              </w:rPr>
              <w:t xml:space="preserve"> или справку о регистрации по месту жительства;</w:t>
            </w:r>
          </w:p>
          <w:p w:rsidR="00C3206A" w:rsidRPr="001574AF" w:rsidRDefault="00C3206A" w:rsidP="003A5809">
            <w:pPr>
              <w:pStyle w:val="30"/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Документы, которые вкладываются в личное дело (в ходе обучения в 10</w:t>
            </w:r>
            <w:r w:rsidRPr="001574AF">
              <w:rPr>
                <w:rStyle w:val="32"/>
                <w:sz w:val="24"/>
                <w:szCs w:val="24"/>
              </w:rPr>
              <w:t>-11</w:t>
            </w:r>
            <w:r w:rsidRPr="001574AF">
              <w:rPr>
                <w:sz w:val="24"/>
                <w:szCs w:val="24"/>
              </w:rPr>
              <w:t xml:space="preserve"> классах)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30"/>
              <w:numPr>
                <w:ilvl w:val="0"/>
                <w:numId w:val="2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протоколов ликвидации академической задолженности (в случае условного перевода);</w:t>
            </w:r>
          </w:p>
          <w:p w:rsidR="001574AF" w:rsidRPr="001574AF" w:rsidRDefault="001574AF" w:rsidP="001574AF">
            <w:pPr>
              <w:pStyle w:val="30"/>
              <w:numPr>
                <w:ilvl w:val="0"/>
                <w:numId w:val="2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согласие родителей (законных представителей) ребенка на оставление на повторный год обучения, </w:t>
            </w:r>
            <w:proofErr w:type="gramStart"/>
            <w:r w:rsidRPr="001574AF">
              <w:rPr>
                <w:sz w:val="24"/>
                <w:szCs w:val="24"/>
              </w:rPr>
              <w:t>обучение</w:t>
            </w:r>
            <w:proofErr w:type="gramEnd"/>
            <w:r w:rsidRPr="001574AF">
              <w:rPr>
                <w:sz w:val="24"/>
                <w:szCs w:val="24"/>
              </w:rPr>
      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1574AF" w:rsidRPr="001574AF" w:rsidRDefault="001574AF" w:rsidP="001574AF">
            <w:pPr>
              <w:pStyle w:val="30"/>
              <w:numPr>
                <w:ilvl w:val="0"/>
                <w:numId w:val="2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      </w:r>
          </w:p>
          <w:p w:rsidR="001574AF" w:rsidRPr="001574AF" w:rsidRDefault="001574AF" w:rsidP="001574AF">
            <w:pPr>
              <w:pStyle w:val="30"/>
              <w:numPr>
                <w:ilvl w:val="0"/>
                <w:numId w:val="2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приказов о привлечении учащегося к дисциплинарной ответственности</w:t>
            </w:r>
          </w:p>
        </w:tc>
      </w:tr>
      <w:tr w:rsidR="001574AF" w:rsidRPr="001574AF" w:rsidTr="002F1BF1">
        <w:tc>
          <w:tcPr>
            <w:tcW w:w="9570" w:type="dxa"/>
            <w:gridSpan w:val="2"/>
          </w:tcPr>
          <w:p w:rsidR="001574AF" w:rsidRPr="001574AF" w:rsidRDefault="001574AF" w:rsidP="001574AF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574AF">
              <w:rPr>
                <w:b/>
                <w:sz w:val="24"/>
                <w:szCs w:val="24"/>
              </w:rPr>
              <w:t>Учащиеся, получившие основное общее образование в иных образовательных</w:t>
            </w:r>
          </w:p>
          <w:p w:rsidR="001574AF" w:rsidRPr="001574AF" w:rsidRDefault="001574AF" w:rsidP="001574AF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1574AF">
              <w:rPr>
                <w:b/>
                <w:sz w:val="24"/>
                <w:szCs w:val="24"/>
              </w:rPr>
              <w:t>организациях</w:t>
            </w:r>
            <w:proofErr w:type="gramEnd"/>
            <w:r w:rsidRPr="001574AF">
              <w:rPr>
                <w:b/>
                <w:sz w:val="24"/>
                <w:szCs w:val="24"/>
              </w:rPr>
              <w:t>, и зачисленные в 10 класс МБОУ; учащиеся, зачисленные в 10-11 классы в порядке перевода из другой образовательной организации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Титульный лист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29"/>
              </w:numPr>
              <w:shd w:val="clear" w:color="auto" w:fill="auto"/>
              <w:tabs>
                <w:tab w:val="left" w:pos="336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полное наименование МБОУ в соответствии с уставом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место нахождения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дата принятия учащегося, подпись директора МБОУ и печать МБОУ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левый разворот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- записи вносятся только в случае изменения фамилии, имени, отчества учащегося; фамилии, имени, отчества родителей; адреса места жительства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правый разворот (заполняется в конце учебного года)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0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учебный год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0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класс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0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годовые отметки по всем предметам учебного плана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стр. 4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1574AF">
              <w:rPr>
                <w:sz w:val="24"/>
                <w:szCs w:val="24"/>
              </w:rPr>
              <w:t>решение педагогического совета по итогам учебного года (переведен в следующий класс, условно переведен в следующий класс, окончил 11 классов)</w:t>
            </w:r>
            <w:proofErr w:type="gramEnd"/>
          </w:p>
          <w:p w:rsidR="001574AF" w:rsidRPr="001574AF" w:rsidRDefault="001574AF" w:rsidP="001574AF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подпись классного руководителя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об изучении факультативных курсов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награды и поощрения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1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печать МБОУ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Обязательные документы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заявление учащегося о приеме в 10 класс;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2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согласие учащегося на обработку</w:t>
            </w:r>
            <w:r w:rsidR="009F26BB">
              <w:rPr>
                <w:sz w:val="24"/>
                <w:szCs w:val="24"/>
              </w:rPr>
              <w:t xml:space="preserve"> персональных данных</w:t>
            </w:r>
            <w:r w:rsidRPr="001574AF">
              <w:rPr>
                <w:sz w:val="24"/>
                <w:szCs w:val="24"/>
              </w:rPr>
              <w:t>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2"/>
              </w:numPr>
              <w:shd w:val="clear" w:color="auto" w:fill="auto"/>
              <w:tabs>
                <w:tab w:val="left" w:pos="30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</w:t>
            </w:r>
          </w:p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по месту пребывания на закрепленной территории (для детей, </w:t>
            </w:r>
            <w:r w:rsidRPr="001574AF">
              <w:rPr>
                <w:sz w:val="24"/>
                <w:szCs w:val="24"/>
              </w:rPr>
              <w:lastRenderedPageBreak/>
              <w:t>проживающих на закрепленной территории);</w:t>
            </w:r>
          </w:p>
          <w:p w:rsidR="001574AF" w:rsidRPr="001574AF" w:rsidRDefault="001574AF" w:rsidP="001574AF">
            <w:pPr>
              <w:pStyle w:val="13"/>
              <w:shd w:val="clear" w:color="auto" w:fill="auto"/>
              <w:tabs>
                <w:tab w:val="left" w:pos="30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(при поступлении в течение учебного года)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lastRenderedPageBreak/>
              <w:t>Документы, которые вкладываются в личное дело (в ходе обучения в 10</w:t>
            </w:r>
            <w:r w:rsidRPr="001574AF">
              <w:rPr>
                <w:rStyle w:val="af0"/>
                <w:sz w:val="24"/>
                <w:szCs w:val="24"/>
              </w:rPr>
              <w:t>-11</w:t>
            </w:r>
            <w:r w:rsidRPr="001574AF">
              <w:rPr>
                <w:sz w:val="24"/>
                <w:szCs w:val="24"/>
              </w:rPr>
              <w:t xml:space="preserve"> классах)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5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протоколов ликвидации академической задолженности (в случае условного перевода);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5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согласие родителей (законных представителей) ребенка на оставление на повторный год обучения, </w:t>
            </w:r>
            <w:proofErr w:type="gramStart"/>
            <w:r w:rsidRPr="001574AF">
              <w:rPr>
                <w:sz w:val="24"/>
                <w:szCs w:val="24"/>
              </w:rPr>
              <w:t>обучение</w:t>
            </w:r>
            <w:proofErr w:type="gramEnd"/>
            <w:r w:rsidRPr="001574AF">
              <w:rPr>
                <w:sz w:val="24"/>
                <w:szCs w:val="24"/>
              </w:rPr>
      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5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5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приказов о привлечении учащегося к дисциплинарной ответственности</w:t>
            </w:r>
          </w:p>
        </w:tc>
      </w:tr>
      <w:tr w:rsidR="001574AF" w:rsidRPr="001574AF" w:rsidTr="00C51AB3">
        <w:tc>
          <w:tcPr>
            <w:tcW w:w="9570" w:type="dxa"/>
            <w:gridSpan w:val="2"/>
          </w:tcPr>
          <w:p w:rsidR="001574AF" w:rsidRPr="001574AF" w:rsidRDefault="001574AF" w:rsidP="001574AF">
            <w:pPr>
              <w:pStyle w:val="13"/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1574AF">
              <w:rPr>
                <w:b/>
                <w:sz w:val="24"/>
                <w:szCs w:val="24"/>
              </w:rPr>
              <w:t>Учащиеся, ранее осваивавшие программы общего образования в форме семейного образования (1-9 классы) и зачисленные в МБОУ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Титульный лист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6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учащегося (в родительном падеже);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6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полное наименование МБОУ в соответствии с уставом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6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место нахождения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6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дата принятия учащегося, подпись директора МБОУ и печать МБОУ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левый разворот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учащегося (в именительном падеже)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 учащегося (подчеркивается)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7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дата рождения учащегося (год, месяц, число);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7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серия, номер и дата выдачи свидетельства о рождении учащегося;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7"/>
              </w:numPr>
              <w:shd w:val="clear" w:color="auto" w:fill="auto"/>
              <w:tabs>
                <w:tab w:val="left" w:pos="437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родителей (законных представителей) учащегося (в именительном падеже);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7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 том, где учащийся обучался до поступления в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адрес места жительства учащегося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правый разворот (заполняется в конце уч. года)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учебный год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класс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годовые отметки по всем предметам учебного плана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стр. 4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39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1574AF">
              <w:rPr>
                <w:sz w:val="24"/>
                <w:szCs w:val="24"/>
              </w:rPr>
              <w:t>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</w:t>
            </w:r>
            <w:proofErr w:type="gramEnd"/>
          </w:p>
          <w:p w:rsidR="001574AF" w:rsidRPr="001574AF" w:rsidRDefault="001574AF" w:rsidP="001574AF">
            <w:pPr>
              <w:pStyle w:val="13"/>
              <w:numPr>
                <w:ilvl w:val="0"/>
                <w:numId w:val="3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подпись классного руководителя; печать МБОУ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39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об изучении факультативных курсов, награды и поощрения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Обязательные документы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заявление родителей (законных представителей) о приеме;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0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согласие родителей (законных представителей) учащегося на обработку их персональных данных и персональных данных ребенка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0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рождении ребенка (копия);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регистрации ребенка по месту жительства или по месту</w:t>
            </w:r>
          </w:p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      </w:r>
          </w:p>
          <w:p w:rsidR="001574AF" w:rsidRPr="001574AF" w:rsidRDefault="001574AF" w:rsidP="001574AF">
            <w:pPr>
              <w:pStyle w:val="13"/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- документы, подтверждающие освоение учащимся программ </w:t>
            </w:r>
            <w:r w:rsidRPr="001574AF">
              <w:rPr>
                <w:sz w:val="24"/>
                <w:szCs w:val="24"/>
              </w:rPr>
              <w:lastRenderedPageBreak/>
              <w:t>начального общего и (или) основного общего образования (справку/справки о периоде обучения, результаты промежуточной аттестации или иные документы)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lastRenderedPageBreak/>
              <w:t>Документы, которые вкладываются в личное дело (в ходе обучения во 2-9 классах)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42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протоколов ликвидации академической задолженности (в случае условного перевода);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согласие родителей (законных представителей) ребенка на оставление на повторный год обучения, </w:t>
            </w:r>
            <w:proofErr w:type="gramStart"/>
            <w:r w:rsidRPr="001574AF">
              <w:rPr>
                <w:sz w:val="24"/>
                <w:szCs w:val="24"/>
              </w:rPr>
              <w:t>обучение</w:t>
            </w:r>
            <w:proofErr w:type="gramEnd"/>
            <w:r w:rsidRPr="001574AF">
              <w:rPr>
                <w:sz w:val="24"/>
                <w:szCs w:val="24"/>
              </w:rPr>
      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2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справка (справки) об обучении (о периоде обучения) (в случае обучения в санаторной, санаторно-лесной школе и т.д.);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2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приказов о привлечении учащегося (для учащихся 5-9 классов) к дисциплинарной ответственности</w:t>
            </w:r>
          </w:p>
        </w:tc>
      </w:tr>
      <w:tr w:rsidR="001574AF" w:rsidRPr="001574AF" w:rsidTr="00BC3F9D">
        <w:tc>
          <w:tcPr>
            <w:tcW w:w="9570" w:type="dxa"/>
            <w:gridSpan w:val="2"/>
          </w:tcPr>
          <w:p w:rsidR="001574AF" w:rsidRPr="001574AF" w:rsidRDefault="001574AF" w:rsidP="001574AF">
            <w:pPr>
              <w:pStyle w:val="13"/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1574AF">
              <w:rPr>
                <w:b/>
                <w:sz w:val="24"/>
                <w:szCs w:val="24"/>
              </w:rPr>
              <w:t>Учащиеся, ранее осваивавшие программы общего образования в форме семейного образования и (или) самообразования, и зачисленные в 10 -11 классы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Титульный лист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43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учащегося (в родительном падеже);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3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полное наименование МБОУ в соответствии с уставом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3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место нахождения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3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дата принятия учащегося, подпись директора МБОУ и печать МБОУ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левый разворот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44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учащегося (в именительном падеже)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4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пол учащегося (подчеркивается)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4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дата рождения учащегося (год, месяц, число);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4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серия, номер и дата выдачи свидетельства о рождении учащегося;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4"/>
              </w:numPr>
              <w:shd w:val="clear" w:color="auto" w:fill="auto"/>
              <w:tabs>
                <w:tab w:val="left" w:pos="442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фамилия, имя, отчество родителей (законных представителей) учащегося (в именительном падеже);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4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 том, где учащийся обучался до поступления в МБОУ;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4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адрес места жительства учащегося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правый разворот (заполняется в конце уч. года)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45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учебный год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5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класс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5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годовые отметки по всем предметам учебного плана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Личная карта стр. 4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46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1574AF">
              <w:rPr>
                <w:sz w:val="24"/>
                <w:szCs w:val="24"/>
              </w:rPr>
              <w:t>решение педагогического совета по итогам учебного года (переведен в следующий класс, условно переведен в следующий класс, окончил</w:t>
            </w:r>
            <w:r w:rsidRPr="001574AF">
              <w:rPr>
                <w:rStyle w:val="af0"/>
                <w:sz w:val="24"/>
                <w:szCs w:val="24"/>
              </w:rPr>
              <w:t xml:space="preserve"> </w:t>
            </w:r>
            <w:r w:rsidR="009F26BB">
              <w:rPr>
                <w:rStyle w:val="af0"/>
                <w:sz w:val="24"/>
                <w:szCs w:val="24"/>
              </w:rPr>
              <w:t>школу</w:t>
            </w:r>
            <w:r w:rsidRPr="001574AF">
              <w:rPr>
                <w:sz w:val="24"/>
                <w:szCs w:val="24"/>
              </w:rPr>
              <w:t>)</w:t>
            </w:r>
            <w:proofErr w:type="gramEnd"/>
          </w:p>
          <w:p w:rsidR="001574AF" w:rsidRPr="001574AF" w:rsidRDefault="001574AF" w:rsidP="001574AF">
            <w:pPr>
              <w:pStyle w:val="13"/>
              <w:numPr>
                <w:ilvl w:val="0"/>
                <w:numId w:val="46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подпись классного руководителя, печать МБОУ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6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сведения об изучении факультативных курсов, награды и поощрения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Обязательные документы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заявление учащегося о приеме;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согласие учащегося на обработку  персональных данных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свидетельство о рождении ребенка и (или) паспорт (копия);</w:t>
            </w:r>
          </w:p>
          <w:p w:rsidR="001574AF" w:rsidRPr="009F26BB" w:rsidRDefault="001574AF" w:rsidP="00910903">
            <w:pPr>
              <w:pStyle w:val="13"/>
              <w:numPr>
                <w:ilvl w:val="0"/>
                <w:numId w:val="47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9F26BB">
              <w:rPr>
                <w:sz w:val="24"/>
                <w:szCs w:val="24"/>
              </w:rPr>
              <w:t>свидетельство о регистрации ребенка по месту жительства или по месту</w:t>
            </w:r>
            <w:r w:rsidR="009F26BB" w:rsidRPr="009F26BB">
              <w:rPr>
                <w:sz w:val="24"/>
                <w:szCs w:val="24"/>
              </w:rPr>
              <w:t xml:space="preserve"> </w:t>
            </w:r>
            <w:r w:rsidRPr="009F26BB">
              <w:rPr>
                <w:sz w:val="24"/>
                <w:szCs w:val="24"/>
              </w:rPr>
              <w:t>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      </w:r>
          </w:p>
          <w:p w:rsidR="001574AF" w:rsidRPr="001574AF" w:rsidRDefault="001574AF" w:rsidP="001574AF">
            <w:pPr>
              <w:pStyle w:val="13"/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</w:t>
            </w:r>
          </w:p>
        </w:tc>
      </w:tr>
      <w:tr w:rsidR="001574AF" w:rsidRPr="001574AF" w:rsidTr="0068377E">
        <w:tc>
          <w:tcPr>
            <w:tcW w:w="2016" w:type="dxa"/>
          </w:tcPr>
          <w:p w:rsidR="001574AF" w:rsidRPr="001574AF" w:rsidRDefault="001574AF" w:rsidP="001574AF">
            <w:pPr>
              <w:pStyle w:val="1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Документы, которые вкладываются в </w:t>
            </w:r>
            <w:r w:rsidRPr="001574AF">
              <w:rPr>
                <w:sz w:val="24"/>
                <w:szCs w:val="24"/>
              </w:rPr>
              <w:lastRenderedPageBreak/>
              <w:t>личное дело (в ходе обучения в 10-11 классах)</w:t>
            </w:r>
          </w:p>
        </w:tc>
        <w:tc>
          <w:tcPr>
            <w:tcW w:w="7554" w:type="dxa"/>
          </w:tcPr>
          <w:p w:rsidR="001574AF" w:rsidRPr="001574AF" w:rsidRDefault="001574AF" w:rsidP="001574AF">
            <w:pPr>
              <w:pStyle w:val="13"/>
              <w:numPr>
                <w:ilvl w:val="0"/>
                <w:numId w:val="50"/>
              </w:numPr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lastRenderedPageBreak/>
              <w:t>копии протоколов ликвидации академической задолженности (в случае условного перевода);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50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 xml:space="preserve">согласие родителей (законных представителей) ребенка на </w:t>
            </w:r>
            <w:r w:rsidRPr="001574AF">
              <w:rPr>
                <w:sz w:val="24"/>
                <w:szCs w:val="24"/>
              </w:rPr>
              <w:lastRenderedPageBreak/>
              <w:t xml:space="preserve">оставление на повторный год обучения, </w:t>
            </w:r>
            <w:proofErr w:type="gramStart"/>
            <w:r w:rsidRPr="001574AF">
              <w:rPr>
                <w:sz w:val="24"/>
                <w:szCs w:val="24"/>
              </w:rPr>
              <w:t>обучение</w:t>
            </w:r>
            <w:proofErr w:type="gramEnd"/>
            <w:r w:rsidRPr="001574AF">
              <w:rPr>
                <w:sz w:val="24"/>
                <w:szCs w:val="24"/>
              </w:rPr>
      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50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справка (справки) об обучении (о периоде обучения) (в случае обучения в санаторной, санаторно-лесной школе и т.д.);</w:t>
            </w:r>
          </w:p>
          <w:p w:rsidR="001574AF" w:rsidRPr="001574AF" w:rsidRDefault="001574AF" w:rsidP="001574AF">
            <w:pPr>
              <w:pStyle w:val="13"/>
              <w:numPr>
                <w:ilvl w:val="0"/>
                <w:numId w:val="50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sz w:val="24"/>
                <w:szCs w:val="24"/>
              </w:rPr>
            </w:pPr>
            <w:r w:rsidRPr="001574AF">
              <w:rPr>
                <w:sz w:val="24"/>
                <w:szCs w:val="24"/>
              </w:rPr>
              <w:t>копии приказов о привлечении учащегося к дисциплинарной ответственности</w:t>
            </w:r>
          </w:p>
        </w:tc>
      </w:tr>
    </w:tbl>
    <w:p w:rsidR="0018705D" w:rsidRDefault="0018705D" w:rsidP="00185938">
      <w:pPr>
        <w:rPr>
          <w:rStyle w:val="23"/>
          <w:b w:val="0"/>
          <w:bCs w:val="0"/>
          <w:sz w:val="24"/>
          <w:szCs w:val="24"/>
        </w:rPr>
      </w:pPr>
    </w:p>
    <w:p w:rsidR="00185938" w:rsidRDefault="00185938" w:rsidP="001A43F5">
      <w:pPr>
        <w:rPr>
          <w:rFonts w:ascii="Times New Roman" w:cs="Times New Roman"/>
          <w:color w:val="auto"/>
        </w:rPr>
      </w:pPr>
    </w:p>
    <w:sectPr w:rsidR="00185938" w:rsidSect="001A43F5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9C8" w:rsidRDefault="00DA49C8">
      <w:r>
        <w:separator/>
      </w:r>
    </w:p>
  </w:endnote>
  <w:endnote w:type="continuationSeparator" w:id="0">
    <w:p w:rsidR="00DA49C8" w:rsidRDefault="00DA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5E3" w:rsidRDefault="00E775E3">
    <w:pPr>
      <w:pStyle w:val="ac"/>
      <w:jc w:val="right"/>
    </w:pPr>
  </w:p>
  <w:p w:rsidR="000103E4" w:rsidRDefault="000103E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9C8" w:rsidRDefault="00DA49C8">
      <w:r>
        <w:separator/>
      </w:r>
    </w:p>
  </w:footnote>
  <w:footnote w:type="continuationSeparator" w:id="0">
    <w:p w:rsidR="00DA49C8" w:rsidRDefault="00DA4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D4AA4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1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2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3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4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5">
    <w:nsid w:val="0000003B"/>
    <w:multiLevelType w:val="multilevel"/>
    <w:tmpl w:val="0000003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6">
    <w:nsid w:val="0000004D"/>
    <w:multiLevelType w:val="multilevel"/>
    <w:tmpl w:val="0000004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7">
    <w:nsid w:val="0BD9408D"/>
    <w:multiLevelType w:val="multilevel"/>
    <w:tmpl w:val="53A2DA6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0FA42A8F"/>
    <w:multiLevelType w:val="multilevel"/>
    <w:tmpl w:val="C69843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114B13EA"/>
    <w:multiLevelType w:val="multilevel"/>
    <w:tmpl w:val="3D4ABC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1BCE64B1"/>
    <w:multiLevelType w:val="multilevel"/>
    <w:tmpl w:val="4A8E81F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1D7D7442"/>
    <w:multiLevelType w:val="multilevel"/>
    <w:tmpl w:val="D44CFAD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20D70844"/>
    <w:multiLevelType w:val="multilevel"/>
    <w:tmpl w:val="8A9622C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234F3C7B"/>
    <w:multiLevelType w:val="multilevel"/>
    <w:tmpl w:val="EE5E0D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24407611"/>
    <w:multiLevelType w:val="multilevel"/>
    <w:tmpl w:val="526A145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25FC6493"/>
    <w:multiLevelType w:val="multilevel"/>
    <w:tmpl w:val="634A7B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263C11F1"/>
    <w:multiLevelType w:val="multilevel"/>
    <w:tmpl w:val="1D06D2B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313D23CA"/>
    <w:multiLevelType w:val="multilevel"/>
    <w:tmpl w:val="83302D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36DF5181"/>
    <w:multiLevelType w:val="multilevel"/>
    <w:tmpl w:val="20C4423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40F708C2"/>
    <w:multiLevelType w:val="multilevel"/>
    <w:tmpl w:val="69487E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5293121E"/>
    <w:multiLevelType w:val="multilevel"/>
    <w:tmpl w:val="60CCFE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3650389"/>
    <w:multiLevelType w:val="multilevel"/>
    <w:tmpl w:val="955EAD2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596413C3"/>
    <w:multiLevelType w:val="multilevel"/>
    <w:tmpl w:val="89F04C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5F8E24A1"/>
    <w:multiLevelType w:val="multilevel"/>
    <w:tmpl w:val="C632253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63C36991"/>
    <w:multiLevelType w:val="multilevel"/>
    <w:tmpl w:val="72DE521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67CA07FB"/>
    <w:multiLevelType w:val="multilevel"/>
    <w:tmpl w:val="B98838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6930147F"/>
    <w:multiLevelType w:val="multilevel"/>
    <w:tmpl w:val="EB8CD9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6C1A7B5B"/>
    <w:multiLevelType w:val="multilevel"/>
    <w:tmpl w:val="3302287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49">
    <w:nsid w:val="7F2B5D1E"/>
    <w:multiLevelType w:val="multilevel"/>
    <w:tmpl w:val="0F78C9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7FE95B9B"/>
    <w:multiLevelType w:val="multilevel"/>
    <w:tmpl w:val="37700B1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5"/>
  </w:num>
  <w:num w:numId="29">
    <w:abstractNumId w:val="38"/>
  </w:num>
  <w:num w:numId="30">
    <w:abstractNumId w:val="45"/>
  </w:num>
  <w:num w:numId="31">
    <w:abstractNumId w:val="43"/>
  </w:num>
  <w:num w:numId="32">
    <w:abstractNumId w:val="33"/>
  </w:num>
  <w:num w:numId="33">
    <w:abstractNumId w:val="34"/>
  </w:num>
  <w:num w:numId="34">
    <w:abstractNumId w:val="47"/>
  </w:num>
  <w:num w:numId="35">
    <w:abstractNumId w:val="28"/>
  </w:num>
  <w:num w:numId="36">
    <w:abstractNumId w:val="49"/>
  </w:num>
  <w:num w:numId="37">
    <w:abstractNumId w:val="30"/>
  </w:num>
  <w:num w:numId="38">
    <w:abstractNumId w:val="40"/>
  </w:num>
  <w:num w:numId="39">
    <w:abstractNumId w:val="42"/>
  </w:num>
  <w:num w:numId="40">
    <w:abstractNumId w:val="36"/>
  </w:num>
  <w:num w:numId="41">
    <w:abstractNumId w:val="29"/>
  </w:num>
  <w:num w:numId="42">
    <w:abstractNumId w:val="41"/>
  </w:num>
  <w:num w:numId="43">
    <w:abstractNumId w:val="32"/>
  </w:num>
  <w:num w:numId="44">
    <w:abstractNumId w:val="50"/>
  </w:num>
  <w:num w:numId="45">
    <w:abstractNumId w:val="44"/>
  </w:num>
  <w:num w:numId="46">
    <w:abstractNumId w:val="46"/>
  </w:num>
  <w:num w:numId="47">
    <w:abstractNumId w:val="27"/>
  </w:num>
  <w:num w:numId="48">
    <w:abstractNumId w:val="31"/>
  </w:num>
  <w:num w:numId="49">
    <w:abstractNumId w:val="37"/>
  </w:num>
  <w:num w:numId="50">
    <w:abstractNumId w:val="39"/>
  </w:num>
  <w:num w:numId="51">
    <w:abstractNumId w:val="4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F5"/>
    <w:rsid w:val="00006F76"/>
    <w:rsid w:val="000103E4"/>
    <w:rsid w:val="00097115"/>
    <w:rsid w:val="000E30E6"/>
    <w:rsid w:val="000E55F6"/>
    <w:rsid w:val="001515B3"/>
    <w:rsid w:val="001574AF"/>
    <w:rsid w:val="00185938"/>
    <w:rsid w:val="0018705D"/>
    <w:rsid w:val="001A43F5"/>
    <w:rsid w:val="001A6BCA"/>
    <w:rsid w:val="001C1BAE"/>
    <w:rsid w:val="001F7259"/>
    <w:rsid w:val="0025237E"/>
    <w:rsid w:val="00255A76"/>
    <w:rsid w:val="0027148A"/>
    <w:rsid w:val="002F1BF1"/>
    <w:rsid w:val="003A5809"/>
    <w:rsid w:val="003F0973"/>
    <w:rsid w:val="003F682C"/>
    <w:rsid w:val="00402F30"/>
    <w:rsid w:val="00413C9C"/>
    <w:rsid w:val="00446E14"/>
    <w:rsid w:val="004736FF"/>
    <w:rsid w:val="00487E4D"/>
    <w:rsid w:val="004A51AB"/>
    <w:rsid w:val="00572A38"/>
    <w:rsid w:val="005754EC"/>
    <w:rsid w:val="005B005D"/>
    <w:rsid w:val="005B1F69"/>
    <w:rsid w:val="005E7C04"/>
    <w:rsid w:val="0068377E"/>
    <w:rsid w:val="00693C32"/>
    <w:rsid w:val="006A4161"/>
    <w:rsid w:val="006B4EE4"/>
    <w:rsid w:val="0074730E"/>
    <w:rsid w:val="007D3983"/>
    <w:rsid w:val="00804DAA"/>
    <w:rsid w:val="00805028"/>
    <w:rsid w:val="00813EBE"/>
    <w:rsid w:val="00822A54"/>
    <w:rsid w:val="00880F0F"/>
    <w:rsid w:val="008944C3"/>
    <w:rsid w:val="00910903"/>
    <w:rsid w:val="00914860"/>
    <w:rsid w:val="009427BE"/>
    <w:rsid w:val="009655DB"/>
    <w:rsid w:val="009E23AE"/>
    <w:rsid w:val="009F26BB"/>
    <w:rsid w:val="00A9594E"/>
    <w:rsid w:val="00AA4666"/>
    <w:rsid w:val="00AC1928"/>
    <w:rsid w:val="00AD27C6"/>
    <w:rsid w:val="00AE3FBE"/>
    <w:rsid w:val="00B24E4D"/>
    <w:rsid w:val="00B85423"/>
    <w:rsid w:val="00BC3F9D"/>
    <w:rsid w:val="00BF1511"/>
    <w:rsid w:val="00C0135E"/>
    <w:rsid w:val="00C01AE7"/>
    <w:rsid w:val="00C11D97"/>
    <w:rsid w:val="00C3206A"/>
    <w:rsid w:val="00C323D1"/>
    <w:rsid w:val="00C35B6F"/>
    <w:rsid w:val="00C51AB3"/>
    <w:rsid w:val="00C7151B"/>
    <w:rsid w:val="00CE2E7F"/>
    <w:rsid w:val="00D456FB"/>
    <w:rsid w:val="00D550ED"/>
    <w:rsid w:val="00DA49C8"/>
    <w:rsid w:val="00E15961"/>
    <w:rsid w:val="00E753FD"/>
    <w:rsid w:val="00E775E3"/>
    <w:rsid w:val="00E97483"/>
    <w:rsid w:val="00EC6A2F"/>
    <w:rsid w:val="00F35C3D"/>
    <w:rsid w:val="00F46EE0"/>
    <w:rsid w:val="00F6552F"/>
    <w:rsid w:val="00F91F9C"/>
    <w:rsid w:val="00FB045F"/>
    <w:rsid w:val="00F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0">
    <w:name w:val="Колонтитул + 10"/>
    <w:aliases w:val="5 pt,Полужирный"/>
    <w:basedOn w:val="a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2">
    <w:name w:val="Заголовок №1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4">
    <w:name w:val="Основной текст (4)"/>
    <w:basedOn w:val="a"/>
    <w:link w:val="40"/>
    <w:uiPriority w:val="99"/>
    <w:pPr>
      <w:shd w:val="clear" w:color="auto" w:fill="FFFFFF"/>
      <w:spacing w:before="300" w:after="780" w:line="322" w:lineRule="exact"/>
      <w:jc w:val="both"/>
    </w:pPr>
    <w:rPr>
      <w:rFonts w:ascii="Times New Roman" w:cs="Times New Roman"/>
      <w:i/>
      <w:iCs/>
      <w:color w:val="auto"/>
      <w:sz w:val="28"/>
      <w:szCs w:val="28"/>
    </w:rPr>
  </w:style>
  <w:style w:type="character" w:customStyle="1" w:styleId="13pt">
    <w:name w:val="Основной текст + 13 pt"/>
    <w:aliases w:val="Полужирный1"/>
    <w:uiPriority w:val="99"/>
    <w:rPr>
      <w:rFonts w:ascii="Times New Roman" w:hAnsi="Times New Roman"/>
      <w:b/>
      <w:spacing w:val="0"/>
      <w:sz w:val="26"/>
    </w:rPr>
  </w:style>
  <w:style w:type="character" w:customStyle="1" w:styleId="3pt">
    <w:name w:val="Основной текст + Интервал 3 pt"/>
    <w:uiPriority w:val="99"/>
    <w:rPr>
      <w:rFonts w:ascii="Times New Roman" w:hAnsi="Times New Roman"/>
      <w:spacing w:val="70"/>
      <w:sz w:val="27"/>
    </w:rPr>
  </w:style>
  <w:style w:type="character" w:customStyle="1" w:styleId="11pt">
    <w:name w:val="Заголовок №1 + Интервал 1 pt"/>
    <w:basedOn w:val="1"/>
    <w:uiPriority w:val="99"/>
    <w:rPr>
      <w:rFonts w:ascii="Times New Roman" w:hAnsi="Times New Roman" w:cs="Times New Roman"/>
      <w:b/>
      <w:bCs/>
      <w:spacing w:val="30"/>
      <w:sz w:val="26"/>
      <w:szCs w:val="26"/>
    </w:rPr>
  </w:style>
  <w:style w:type="character" w:customStyle="1" w:styleId="1pt">
    <w:name w:val="Основной текст + Интервал 1 pt"/>
    <w:uiPriority w:val="99"/>
    <w:rPr>
      <w:rFonts w:ascii="Times New Roman" w:hAnsi="Times New Roman"/>
      <w:spacing w:val="30"/>
      <w:sz w:val="27"/>
    </w:rPr>
  </w:style>
  <w:style w:type="character" w:customStyle="1" w:styleId="40">
    <w:name w:val="Основной текст (4)_"/>
    <w:basedOn w:val="a0"/>
    <w:link w:val="4"/>
    <w:uiPriority w:val="99"/>
    <w:locked/>
    <w:rPr>
      <w:rFonts w:ascii="Times New Roman" w:hAnsi="Times New Roman" w:cs="Times New Roman"/>
      <w:i/>
      <w:iCs/>
      <w:spacing w:val="0"/>
      <w:sz w:val="28"/>
      <w:szCs w:val="28"/>
    </w:rPr>
  </w:style>
  <w:style w:type="character" w:customStyle="1" w:styleId="a6">
    <w:name w:val="Подпись к таблице_"/>
    <w:basedOn w:val="a0"/>
    <w:link w:val="a7"/>
    <w:uiPriority w:val="99"/>
    <w:locked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22">
    <w:name w:val="Подпись к таблице (2)_"/>
    <w:basedOn w:val="a0"/>
    <w:link w:val="21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Подпись к таблице (2)"/>
    <w:basedOn w:val="2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7">
    <w:name w:val="Основной текст (2)7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33">
    <w:name w:val="Основной текст (3) + Полужирный3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"/>
      <w:szCs w:val="9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Полужирный2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Основной текст (2)3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</w:pPr>
    <w:rPr>
      <w:rFonts w:ascii="Times New Roman" w:cs="Times New Roman"/>
      <w:color w:val="auto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69" w:lineRule="exact"/>
    </w:pPr>
    <w:rPr>
      <w:rFonts w:ascii="Times New Roman" w:cs="Times New Roman"/>
      <w:b/>
      <w:b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cs="Times New Roman"/>
      <w:color w:val="auto"/>
      <w:sz w:val="20"/>
      <w:szCs w:val="20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322" w:lineRule="exact"/>
      <w:outlineLvl w:val="0"/>
    </w:pPr>
    <w:rPr>
      <w:rFonts w:ascii="Times New Roman" w:cs="Times New Roman"/>
      <w:b/>
      <w:bCs/>
      <w:color w:val="auto"/>
      <w:sz w:val="26"/>
      <w:szCs w:val="26"/>
    </w:rPr>
  </w:style>
  <w:style w:type="paragraph" w:styleId="a8">
    <w:name w:val="Body Text"/>
    <w:basedOn w:val="a"/>
    <w:link w:val="a9"/>
    <w:uiPriority w:val="99"/>
    <w:pPr>
      <w:shd w:val="clear" w:color="auto" w:fill="FFFFFF"/>
      <w:spacing w:line="322" w:lineRule="exact"/>
      <w:jc w:val="both"/>
    </w:pPr>
    <w:rPr>
      <w:rFonts w:asci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Arial Unicode MS"/>
      <w:color w:val="000000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30" w:lineRule="exact"/>
      <w:jc w:val="right"/>
    </w:pPr>
    <w:rPr>
      <w:rFonts w:ascii="Times New Roman" w:cs="Times New Roman"/>
      <w:b/>
      <w:bCs/>
      <w:color w:val="auto"/>
      <w:sz w:val="18"/>
      <w:szCs w:val="18"/>
    </w:rPr>
  </w:style>
  <w:style w:type="paragraph" w:customStyle="1" w:styleId="210">
    <w:name w:val="Подпись к таблице (2)1"/>
    <w:basedOn w:val="a"/>
    <w:link w:val="22"/>
    <w:uiPriority w:val="99"/>
    <w:pPr>
      <w:shd w:val="clear" w:color="auto" w:fill="FFFFFF"/>
      <w:spacing w:line="240" w:lineRule="atLeast"/>
    </w:pPr>
    <w:rPr>
      <w:rFonts w:ascii="Times New Roman" w:cs="Times New Roman"/>
      <w:b/>
      <w:bCs/>
      <w:color w:val="auto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cs="Times New Roman"/>
      <w:noProof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both"/>
    </w:pPr>
    <w:rPr>
      <w:rFonts w:ascii="Times New Roman" w:cs="Times New Roman"/>
      <w:noProof/>
      <w:color w:val="auto"/>
      <w:sz w:val="9"/>
      <w:szCs w:val="9"/>
    </w:rPr>
  </w:style>
  <w:style w:type="paragraph" w:styleId="aa">
    <w:name w:val="header"/>
    <w:basedOn w:val="a"/>
    <w:link w:val="ab"/>
    <w:uiPriority w:val="99"/>
    <w:unhideWhenUsed/>
    <w:rsid w:val="00F655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F6552F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F655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F6552F"/>
    <w:rPr>
      <w:rFonts w:cs="Arial Unicode MS"/>
      <w:color w:val="000000"/>
    </w:rPr>
  </w:style>
  <w:style w:type="table" w:styleId="ae">
    <w:name w:val="Table Grid"/>
    <w:basedOn w:val="a1"/>
    <w:uiPriority w:val="59"/>
    <w:rsid w:val="0018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locked/>
    <w:rsid w:val="001574A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"/>
    <w:rsid w:val="001574AF"/>
    <w:pPr>
      <w:shd w:val="clear" w:color="auto" w:fill="FFFFFF"/>
      <w:spacing w:line="278" w:lineRule="exact"/>
    </w:pPr>
    <w:rPr>
      <w:rFonts w:ascii="Times New Roman" w:cs="Times New Roman"/>
      <w:color w:val="auto"/>
      <w:sz w:val="23"/>
      <w:szCs w:val="23"/>
    </w:rPr>
  </w:style>
  <w:style w:type="character" w:customStyle="1" w:styleId="af0">
    <w:name w:val="Основной текст + Полужирный"/>
    <w:basedOn w:val="af"/>
    <w:rsid w:val="001574AF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1">
    <w:name w:val="Balloon Text"/>
    <w:basedOn w:val="a"/>
    <w:link w:val="af2"/>
    <w:uiPriority w:val="99"/>
    <w:rsid w:val="00E775E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E775E3"/>
    <w:rPr>
      <w:rFonts w:ascii="Tahoma" w:hAnsi="Tahoma" w:cs="Tahoma"/>
      <w:color w:val="000000"/>
      <w:sz w:val="16"/>
      <w:szCs w:val="16"/>
    </w:rPr>
  </w:style>
  <w:style w:type="table" w:customStyle="1" w:styleId="14">
    <w:name w:val="Сетка таблицы1"/>
    <w:basedOn w:val="a1"/>
    <w:next w:val="ae"/>
    <w:uiPriority w:val="59"/>
    <w:rsid w:val="00AC192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0">
    <w:name w:val="Колонтитул + 10"/>
    <w:aliases w:val="5 pt,Полужирный"/>
    <w:basedOn w:val="a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2">
    <w:name w:val="Заголовок №1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4">
    <w:name w:val="Основной текст (4)"/>
    <w:basedOn w:val="a"/>
    <w:link w:val="40"/>
    <w:uiPriority w:val="99"/>
    <w:pPr>
      <w:shd w:val="clear" w:color="auto" w:fill="FFFFFF"/>
      <w:spacing w:before="300" w:after="780" w:line="322" w:lineRule="exact"/>
      <w:jc w:val="both"/>
    </w:pPr>
    <w:rPr>
      <w:rFonts w:ascii="Times New Roman" w:cs="Times New Roman"/>
      <w:i/>
      <w:iCs/>
      <w:color w:val="auto"/>
      <w:sz w:val="28"/>
      <w:szCs w:val="28"/>
    </w:rPr>
  </w:style>
  <w:style w:type="character" w:customStyle="1" w:styleId="13pt">
    <w:name w:val="Основной текст + 13 pt"/>
    <w:aliases w:val="Полужирный1"/>
    <w:uiPriority w:val="99"/>
    <w:rPr>
      <w:rFonts w:ascii="Times New Roman" w:hAnsi="Times New Roman"/>
      <w:b/>
      <w:spacing w:val="0"/>
      <w:sz w:val="26"/>
    </w:rPr>
  </w:style>
  <w:style w:type="character" w:customStyle="1" w:styleId="3pt">
    <w:name w:val="Основной текст + Интервал 3 pt"/>
    <w:uiPriority w:val="99"/>
    <w:rPr>
      <w:rFonts w:ascii="Times New Roman" w:hAnsi="Times New Roman"/>
      <w:spacing w:val="70"/>
      <w:sz w:val="27"/>
    </w:rPr>
  </w:style>
  <w:style w:type="character" w:customStyle="1" w:styleId="11pt">
    <w:name w:val="Заголовок №1 + Интервал 1 pt"/>
    <w:basedOn w:val="1"/>
    <w:uiPriority w:val="99"/>
    <w:rPr>
      <w:rFonts w:ascii="Times New Roman" w:hAnsi="Times New Roman" w:cs="Times New Roman"/>
      <w:b/>
      <w:bCs/>
      <w:spacing w:val="30"/>
      <w:sz w:val="26"/>
      <w:szCs w:val="26"/>
    </w:rPr>
  </w:style>
  <w:style w:type="character" w:customStyle="1" w:styleId="1pt">
    <w:name w:val="Основной текст + Интервал 1 pt"/>
    <w:uiPriority w:val="99"/>
    <w:rPr>
      <w:rFonts w:ascii="Times New Roman" w:hAnsi="Times New Roman"/>
      <w:spacing w:val="30"/>
      <w:sz w:val="27"/>
    </w:rPr>
  </w:style>
  <w:style w:type="character" w:customStyle="1" w:styleId="40">
    <w:name w:val="Основной текст (4)_"/>
    <w:basedOn w:val="a0"/>
    <w:link w:val="4"/>
    <w:uiPriority w:val="99"/>
    <w:locked/>
    <w:rPr>
      <w:rFonts w:ascii="Times New Roman" w:hAnsi="Times New Roman" w:cs="Times New Roman"/>
      <w:i/>
      <w:iCs/>
      <w:spacing w:val="0"/>
      <w:sz w:val="28"/>
      <w:szCs w:val="28"/>
    </w:rPr>
  </w:style>
  <w:style w:type="character" w:customStyle="1" w:styleId="a6">
    <w:name w:val="Подпись к таблице_"/>
    <w:basedOn w:val="a0"/>
    <w:link w:val="a7"/>
    <w:uiPriority w:val="99"/>
    <w:locked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22">
    <w:name w:val="Подпись к таблице (2)_"/>
    <w:basedOn w:val="a0"/>
    <w:link w:val="21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Подпись к таблице (2)"/>
    <w:basedOn w:val="2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7">
    <w:name w:val="Основной текст (2)7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33">
    <w:name w:val="Основной текст (3) + Полужирный3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"/>
      <w:szCs w:val="9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Полужирный2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Основной текст (2)3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basedOn w:val="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</w:pPr>
    <w:rPr>
      <w:rFonts w:ascii="Times New Roman" w:cs="Times New Roman"/>
      <w:color w:val="auto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69" w:lineRule="exact"/>
    </w:pPr>
    <w:rPr>
      <w:rFonts w:ascii="Times New Roman" w:cs="Times New Roman"/>
      <w:b/>
      <w:b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cs="Times New Roman"/>
      <w:color w:val="auto"/>
      <w:sz w:val="20"/>
      <w:szCs w:val="20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322" w:lineRule="exact"/>
      <w:outlineLvl w:val="0"/>
    </w:pPr>
    <w:rPr>
      <w:rFonts w:ascii="Times New Roman" w:cs="Times New Roman"/>
      <w:b/>
      <w:bCs/>
      <w:color w:val="auto"/>
      <w:sz w:val="26"/>
      <w:szCs w:val="26"/>
    </w:rPr>
  </w:style>
  <w:style w:type="paragraph" w:styleId="a8">
    <w:name w:val="Body Text"/>
    <w:basedOn w:val="a"/>
    <w:link w:val="a9"/>
    <w:uiPriority w:val="99"/>
    <w:pPr>
      <w:shd w:val="clear" w:color="auto" w:fill="FFFFFF"/>
      <w:spacing w:line="322" w:lineRule="exact"/>
      <w:jc w:val="both"/>
    </w:pPr>
    <w:rPr>
      <w:rFonts w:asci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Arial Unicode MS"/>
      <w:color w:val="000000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30" w:lineRule="exact"/>
      <w:jc w:val="right"/>
    </w:pPr>
    <w:rPr>
      <w:rFonts w:ascii="Times New Roman" w:cs="Times New Roman"/>
      <w:b/>
      <w:bCs/>
      <w:color w:val="auto"/>
      <w:sz w:val="18"/>
      <w:szCs w:val="18"/>
    </w:rPr>
  </w:style>
  <w:style w:type="paragraph" w:customStyle="1" w:styleId="210">
    <w:name w:val="Подпись к таблице (2)1"/>
    <w:basedOn w:val="a"/>
    <w:link w:val="22"/>
    <w:uiPriority w:val="99"/>
    <w:pPr>
      <w:shd w:val="clear" w:color="auto" w:fill="FFFFFF"/>
      <w:spacing w:line="240" w:lineRule="atLeast"/>
    </w:pPr>
    <w:rPr>
      <w:rFonts w:ascii="Times New Roman" w:cs="Times New Roman"/>
      <w:b/>
      <w:bCs/>
      <w:color w:val="auto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cs="Times New Roman"/>
      <w:noProof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both"/>
    </w:pPr>
    <w:rPr>
      <w:rFonts w:ascii="Times New Roman" w:cs="Times New Roman"/>
      <w:noProof/>
      <w:color w:val="auto"/>
      <w:sz w:val="9"/>
      <w:szCs w:val="9"/>
    </w:rPr>
  </w:style>
  <w:style w:type="paragraph" w:styleId="aa">
    <w:name w:val="header"/>
    <w:basedOn w:val="a"/>
    <w:link w:val="ab"/>
    <w:uiPriority w:val="99"/>
    <w:unhideWhenUsed/>
    <w:rsid w:val="00F655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F6552F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F655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F6552F"/>
    <w:rPr>
      <w:rFonts w:cs="Arial Unicode MS"/>
      <w:color w:val="000000"/>
    </w:rPr>
  </w:style>
  <w:style w:type="table" w:styleId="ae">
    <w:name w:val="Table Grid"/>
    <w:basedOn w:val="a1"/>
    <w:uiPriority w:val="59"/>
    <w:rsid w:val="0018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locked/>
    <w:rsid w:val="001574A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"/>
    <w:rsid w:val="001574AF"/>
    <w:pPr>
      <w:shd w:val="clear" w:color="auto" w:fill="FFFFFF"/>
      <w:spacing w:line="278" w:lineRule="exact"/>
    </w:pPr>
    <w:rPr>
      <w:rFonts w:ascii="Times New Roman" w:cs="Times New Roman"/>
      <w:color w:val="auto"/>
      <w:sz w:val="23"/>
      <w:szCs w:val="23"/>
    </w:rPr>
  </w:style>
  <w:style w:type="character" w:customStyle="1" w:styleId="af0">
    <w:name w:val="Основной текст + Полужирный"/>
    <w:basedOn w:val="af"/>
    <w:rsid w:val="001574AF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1">
    <w:name w:val="Balloon Text"/>
    <w:basedOn w:val="a"/>
    <w:link w:val="af2"/>
    <w:uiPriority w:val="99"/>
    <w:rsid w:val="00E775E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E775E3"/>
    <w:rPr>
      <w:rFonts w:ascii="Tahoma" w:hAnsi="Tahoma" w:cs="Tahoma"/>
      <w:color w:val="000000"/>
      <w:sz w:val="16"/>
      <w:szCs w:val="16"/>
    </w:rPr>
  </w:style>
  <w:style w:type="table" w:customStyle="1" w:styleId="14">
    <w:name w:val="Сетка таблицы1"/>
    <w:basedOn w:val="a1"/>
    <w:next w:val="ae"/>
    <w:uiPriority w:val="59"/>
    <w:rsid w:val="00AC192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2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BE2A5-503E-498F-B6DE-1748009AE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4937</Words>
  <Characters>28141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1</cp:lastModifiedBy>
  <cp:revision>4</cp:revision>
  <cp:lastPrinted>2020-12-28T08:25:00Z</cp:lastPrinted>
  <dcterms:created xsi:type="dcterms:W3CDTF">2020-12-28T07:14:00Z</dcterms:created>
  <dcterms:modified xsi:type="dcterms:W3CDTF">2020-12-28T08:40:00Z</dcterms:modified>
</cp:coreProperties>
</file>